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4fc" w14:textId="4f52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2025 года № 782.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Министерства по чрезвычайным ситуациям Республики Казахстан, Комитета национальной безопасности Республики Казахстан, Службы государственной охраны Республики Казахстан в марте – июне и сентябре – декабре 2025 года военнослужащих срочной воинской службы, выслуживших установленный срок воинской службы.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в марте – июне и сентябре – декабре 2025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– июне и сентябре – декабре 2025 года через соответствующие местные органы военного управления.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Министерство по чрезвычайным ситуациям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