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13580" w14:textId="12135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образовании, реорганизации и переименовании некоторых судов Республики Казахстан и кадровых вопросах судов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10 февраля 2025 года № 778.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82 Конституции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6, </w:t>
      </w:r>
      <w:r>
        <w:rPr>
          <w:rFonts w:ascii="Times New Roman"/>
          <w:b w:val="false"/>
          <w:i w:val="false"/>
          <w:color w:val="000000"/>
          <w:sz w:val="28"/>
        </w:rPr>
        <w:t>пунктами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Конституционного закона Республики Казахстан "О судебной системе и статусе судей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Образовать: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суд города Алатау Алматинской области;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суд района Марқакөл Восточно-Казахстанской области;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суд района Үлкен Нарын Восточно-Казахстанской области.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Реорганизовать: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Алтынсаринский районный суд, Костанайский районный суд Костанайской области путем слияния в Костанайский межрайонный суд Костанайской области;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Аксуский городской суд, Майский районный суд Павлодарской области путем слияния в межрайонный суд города Аксу Павлодарской области;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Тимирязевский районный суд, суд района Шал акына Северо-Казахстанской области путем слияния в межрайонный суд района Шал акына Северо-Казахстанской области.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Переименовать: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 области Абай: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Семейский городской суд в межрайонный суд по гражданским делам города Семея;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суд № 2 города Семея в межрайонный суд по уголовным делам города Семея;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специализированный суд по административным правонарушениям города Семея в специализированный межрайонный суд по административным правонарушениям города Семея;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специализированный следственный суд города Семея в специализированный межрайонный следственный суд города Семея;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районный суд № 2 Урджарского района в суд района Маканшы;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 Павлодарской области: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Павлодарский городской суд в межрайонный суд по гражданским делам города Павлодара;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суд № 2 города Павлодара в межрайонный суд по уголовным делам города Павлодара;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специализированный суд по административным правонарушениям города Павлодара в специализированный межрайонный суд по административным правонарушениям города Павлодара;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специализированный следственный суд города Павлодара в специализированный межрайонный следственный суд города Павлодара;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 Туркестанской области: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специализированный суд по административным правонарушениям города Туркестана в специализированный межрайонный суд по административным правонарушениям города Туркестана;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специализированный следственный суд города Туркестана в специализированный межрайонный следственный суд города Туркестана;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Туркестанский городской суд в межрайонный суд города Туркестана.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Считать председателей и судей переименуемых судов председателями и судьями переименованных судов.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Назначить на должность судьи: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Алматинской области: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города Алатау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Амиркулова Максата Талгатовича</w:t>
            </w:r>
          </w:p>
          <w:bookmarkEnd w:id="26"/>
          <w:bookmarkStart w:name="z31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судьи суда города Қонаев этой же области;</w:t>
            </w:r>
          </w:p>
          <w:bookmarkEnd w:id="27"/>
          <w:bookmarkStart w:name="z32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Мейрбекову Акмарал Бакбергеновну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судьи Талгарского районного суда этой же области;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Костанайской области: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Костанайского межрайонного суда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Айбасова Серика Едильбаевича</w:t>
            </w:r>
          </w:p>
          <w:bookmarkEnd w:id="29"/>
          <w:bookmarkStart w:name="z34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судьи Костанайского районного суда этой же области;</w:t>
            </w:r>
          </w:p>
          <w:bookmarkEnd w:id="30"/>
          <w:bookmarkStart w:name="z35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Бурктубаева Армана Маратовича</w:t>
            </w:r>
          </w:p>
          <w:bookmarkEnd w:id="31"/>
          <w:bookmarkStart w:name="z36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председателя Алтынсаринского районного суда этой же области;</w:t>
            </w:r>
          </w:p>
          <w:bookmarkEnd w:id="32"/>
          <w:bookmarkStart w:name="z37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Жарасбаева Жумаша Рамазановича</w:t>
            </w:r>
          </w:p>
          <w:bookmarkEnd w:id="33"/>
          <w:bookmarkStart w:name="z38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судьи Костанайского районного суда этой же области;</w:t>
            </w:r>
          </w:p>
          <w:bookmarkEnd w:id="34"/>
          <w:bookmarkStart w:name="z39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Кабдуллина Рустама Ауезхановича</w:t>
            </w:r>
          </w:p>
          <w:bookmarkEnd w:id="35"/>
          <w:bookmarkStart w:name="z40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судьи Костанайского районного суда этой же области;</w:t>
            </w:r>
          </w:p>
          <w:bookmarkEnd w:id="36"/>
          <w:bookmarkStart w:name="z41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Тукенова Султана Саулетовича</w:t>
            </w:r>
          </w:p>
          <w:bookmarkEnd w:id="37"/>
          <w:bookmarkStart w:name="z42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судьи Костанайского районного суда этой же области;</w:t>
            </w:r>
          </w:p>
          <w:bookmarkEnd w:id="38"/>
          <w:bookmarkStart w:name="z43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Тулеева Айнара Буратовича</w:t>
            </w:r>
          </w:p>
          <w:bookmarkEnd w:id="39"/>
          <w:bookmarkStart w:name="z44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судьи Костанайского районного суда этой же области;</w:t>
            </w:r>
          </w:p>
          <w:bookmarkEnd w:id="40"/>
          <w:bookmarkStart w:name="z45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Утину Сауле Кубаевну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судьи Костанайского районного суда этой же области;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Павлодарской области: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района Аққулы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Калкена Ержана Ермекулы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председателя Майского районного суда этой же области;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межрайонного суда города Аксу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Амангелды Нургису Кайратулы</w:t>
            </w:r>
          </w:p>
          <w:bookmarkEnd w:id="43"/>
          <w:bookmarkStart w:name="z48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освобождением от должности судьи Аксуского городского суда этой же области;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Аменову Мейрамгуль Сайлауовну</w:t>
            </w:r>
          </w:p>
          <w:bookmarkEnd w:id="44"/>
          <w:bookmarkStart w:name="z49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судьи Аксуского городского суда этой же области;</w:t>
            </w:r>
          </w:p>
          <w:bookmarkEnd w:id="45"/>
          <w:bookmarkStart w:name="z50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Багаеву Сабину Анатольевну</w:t>
            </w:r>
          </w:p>
          <w:bookmarkEnd w:id="46"/>
          <w:bookmarkStart w:name="z51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освобождением от должности судьи Аксуского городского суда этой же области;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Батраханова Аблайхана Куандыковича</w:t>
            </w:r>
          </w:p>
          <w:bookmarkEnd w:id="47"/>
          <w:bookmarkStart w:name="z52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судьи Аксуского городского суда этой же области;</w:t>
            </w:r>
          </w:p>
          <w:bookmarkEnd w:id="48"/>
          <w:bookmarkStart w:name="z53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Ергалиева Руфата Каирбаевича</w:t>
            </w:r>
          </w:p>
          <w:bookmarkEnd w:id="49"/>
          <w:bookmarkStart w:name="z54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судьи Аксуского городского суда этой же области;</w:t>
            </w:r>
          </w:p>
          <w:bookmarkEnd w:id="50"/>
          <w:bookmarkStart w:name="z55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Капанову Алмагуль Кулатаевну</w:t>
            </w:r>
          </w:p>
          <w:bookmarkEnd w:id="51"/>
          <w:bookmarkStart w:name="z56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судьи Аксуского городского суда этой же области;</w:t>
            </w:r>
          </w:p>
          <w:bookmarkEnd w:id="52"/>
          <w:bookmarkStart w:name="z57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Пономареву Светлану Николаевну</w:t>
            </w:r>
          </w:p>
          <w:bookmarkEnd w:id="53"/>
          <w:bookmarkStart w:name="z58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судьи Аксуского городского суда этой же области;</w:t>
            </w:r>
          </w:p>
          <w:bookmarkEnd w:id="54"/>
          <w:bookmarkStart w:name="z59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Сабабаеву Сымбат Кайролловну</w:t>
            </w:r>
          </w:p>
          <w:bookmarkEnd w:id="55"/>
          <w:bookmarkStart w:name="z60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судьи Аксуского городского суда этой же области;</w:t>
            </w:r>
          </w:p>
          <w:bookmarkEnd w:id="56"/>
          <w:bookmarkStart w:name="z61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Силантьеву Юлию Вячеславовну</w:t>
            </w:r>
          </w:p>
          <w:bookmarkEnd w:id="57"/>
          <w:bookmarkStart w:name="z62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судьи Аксуского городского суда этой же области;</w:t>
            </w:r>
          </w:p>
          <w:bookmarkEnd w:id="58"/>
          <w:bookmarkStart w:name="z63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Темирову Айым Халельдиновну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судьи Аксуского городского суда этой же области;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специализированного межрайонного суда по административным правонарушениям города Павлодара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Кусаинова Ермека Капаровича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председателя Аксуского городского суда этой же области;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Успенского районного суда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Хамитову Гульзию Ерсаиновну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судьи Майского районного суда этой же области;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Северо-Казахстанской области: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специализированного суда по делам об административных правонарушениях города Петропавловска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Альжанову Гульм Еламановну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председателя Тимирязевского районного суда этой же области;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межрайонного суда района Шал акына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Басыбаеву Алию Досовну</w:t>
            </w:r>
          </w:p>
          <w:bookmarkEnd w:id="63"/>
          <w:bookmarkStart w:name="z68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судьи суда района Шал акына этой же области;</w:t>
            </w:r>
          </w:p>
          <w:bookmarkEnd w:id="64"/>
          <w:bookmarkStart w:name="z69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Курынову Татьяну Борисовну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председателя суда района Шал акына этой же области;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Восточно-Казахстанской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района Үлкен Нарын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Фирсова Владимира Сергеевича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судьи Зайсанского районного суда этой же области.</w:t>
            </w:r>
          </w:p>
        </w:tc>
      </w:tr>
    </w:tbl>
    <w:bookmarkStart w:name="z7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Верховному Суду Республики Казахстан и Высшему Судебному Совету Республики Казахстан принять меры, вытекающие из настоящего Указа.</w:t>
      </w:r>
    </w:p>
    <w:bookmarkEnd w:id="67"/>
    <w:bookmarkStart w:name="z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Настоящий Указ вводится в действие со дня подписания.</w:t>
      </w:r>
    </w:p>
    <w:bookmarkEnd w:id="6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