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e1361" w14:textId="3ee1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 и судей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сентября 2024 года № 638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подпунктами 1), 2),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3 статьи 34 Конституционного закона Республики Казахстан от 25 декабря 2000 года "О судебной системе и статусе судей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на должность судьи: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Актюбинского областного суда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Алданова Темиржана Мараловича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освобождением от должности судьи суда № 2 города Актобе Актюбинской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Астане: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 суда по гражданским делам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Баймагамбетову Диану Кайратовну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Павлодарского городского суда Павлодарской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Есембаеву Жанар Ережеповну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межрайонного экономического суда города Алматы;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Кумарову Макпал Талгатовну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Экибастузского городского суда Павлодарской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Хусаинову Гулжан Жомартовну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Рудненского городского суда Костанайской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административным правонарушениям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Мустафину Динару Сагидуллаевну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Павлодарского городского суда Павлодарской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Уразамбетову Эльвиру Назимбековну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суда по административным правонарушениям города Петропавловска Северо-Казахстанской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 суда по уголовным делам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Джузбаеву Динару Рысбековну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Ауэзовского районного суда города Алматы;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Суйеуову Гульмиру Алашовну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суда по административным правонарушениям города Актау Мангистауской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Ташева Мадияра Канышовича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межрайонного административного суда Туркестанской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Жанадилову Розу Балгужаевну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Кокшетауского городского суда Акмолинской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Алматы: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административным правонарушениям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Шамшаеву Бибигуль Абаевну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суда района Алтай Восточно-Казахстанской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Ауэзовского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Байкенову Айгуль Бакытовну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межрайонного суда по гражданским делам города Астаны;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Бостандыкского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Елемес Асем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Кегенского районного суда Алматинской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Дуанбекову Калиму Кудайбергеновну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Ауэзовского районного суда города Алматы;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Хамзу Жанар Габдсаматкызы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Степногорского городского суда Акмолинской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Жалмухамбетову Ульяну Владимировну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Бостандыкского районного суда города Алматы;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Карымбаева Даурена Мэлсовича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межрайонного суда по административным правонарушениям города Алматы;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следственного суда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Намазбаеву Жансаю Сабитовну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Турксибского районного суда города Алматы;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Орумбаева Руслана Джангельдиевича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суда по административным правонарушениям города Павлодара Павлодарской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Бектурганову Гул нар Кулатаевну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межрайонного административного суда области Жетюу;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Шакуала Абзала Шакуалулы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Медеуского районного суда города Алматы;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Шымкенту: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административным правонарушениям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Тулегенова Габита Сабытовича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суда по административным правонарушениям города Павлодара Павлодарской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Кенжебаеву Жанар Каипбековну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Ордабасинского районного суда Туркестанской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Мырзахметова Куандыка Шалатаевича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межрайонного экономического суда Туркестанской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 суда по уголовным делам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Бурамбаеву Алию Ермековну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Павлодарского городского суда Павлодарской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области Абай: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Сейлханова Эльдара Бауржанулы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суда № 2 города Семея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Акмолинской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Толеубаеву Гульмиру Бегалиевну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Степногорского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Кокшетауского городского суда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Жумабаеву Алтнай Сембаевну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Рудненского городского суда Костанайской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Коргалжынского районного суда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Есназарова Джаркинбека Аскербековича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Мендыкаринского районного суда Костанайской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Бейсова Дархана Камлетовича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суда по административным правонарушениям города Петропавловска Северо-Казахстанской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Актюбинской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 города Актобе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Бихан Нургул Султангерейкызы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Алгинского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Актобе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Бисенгали Аскара Мухамбеткалиевича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Хромтауского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Шалкарского районного суда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Махамбетову Сулушаш Сабитбеккызы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Жанаозенского городского суда Мангистауской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Алматинской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Райымбекского районного суда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Маштаева Еркебулана Адилханулы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Бурабайского районного суда Акмолинской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Атырауской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Измагамбетову Болдык Хайреденовну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суда по административным правонарушениям города Атырау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Западно-Казахстанской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суда по административным правонарушениям города Уральска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Бектурганову Асел Рамазановну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Бурлинского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Уральска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Гайсину Айнагуль Тулюгеновну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Павлодарского городского суда Павлодарской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Жамбылской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Амантаева Сарсена Амантайулы </w:t>
            </w:r>
          </w:p>
          <w:bookmarkEnd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Жалагашского районного суда Кызылординской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Байтленову Ляззат Сейдхановну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суда района Турара Рыскулова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области Жетісу: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Зарыкпаеву Жадыру Осурбаевну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Аксуского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Досанова Абдуллу Манаповича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Алакольского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Талдыкорганского городского суда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Диканбая Шынгыса Серикболулы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Семейского городского суда области Абай;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Карагандинской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административным правонарушениям города Караганды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Досжанова Максата Ерлановича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Балхашского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Казыбекбийского районного суда города Караганды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Сисимбаева Шарипа Каписовича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суда № 2 района Элихан Бекейхан города Караганды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Казыбекбийского района города Караганды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Акшалову Алию Кушербаевну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Уалихановского районного суда Северо-Казахстанской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Имашеву Баян Сайлауовну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суда района Элихан Бекейхан города Караганды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Муслимова Аманкельды Алпысовича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Шахтинского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Сулейменову Бакытгуль Жанузаковну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Балхашского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Темиртауского городского суда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Есенбаева Исламхана Амангельдиевича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Шахтинского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суда по административным правонарушениям города Темиртау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Кулмасову Айгуль Ермухановну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Шахтинского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Костанайской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суда по административным правонарушениям города Костаная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Амирова Серика Мырзагалиевича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Костанайского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Айгелова Нурмана Абаевича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Карабалыкского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Бекенова Аскара Нагашибаевича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Костанайского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Наурзумского районного суда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Садвакасова Самата Сейльбековича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Семейского городского суда области Абай;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Мангистауской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Дусимову Алмагул Иманалиевну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Жанаозенского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Павлодарской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Зиядову Айнуру Мирхановну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Павлодарского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Золотареву Ирину Валерьевну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Павлодарского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Кульбаеву Айнаш Анарбековну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Павлодарского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Северо-Казахстанской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районного суда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Альжанова Каната Кенжебаевича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суда № 2 города Петропавловска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Петропавловского городского суда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Крюкову Ларису Васильевну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суда № 2 города Петропавловска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района Шал акына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Басыбаеву Алию Досовну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Экибастузского городского суда Павлодарской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Туркестанской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Арысского районного суда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Аяпова Сабита Акимовича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Жанибекского районного суда Западно-Казахстанской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суда по административным правонарушениям Сарыагашского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Миралиева Олжаса Куандыковича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Бокейординского районного суда Западно-Казахстанской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Восточно-Казахстанской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Глубоковского районного суда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Байжуменову Алию Амангельдыевну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суда района Алтай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суда по административным правонарушениям города Усть-Каменогорска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Жунусову Жанат Ниеткабыловну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специализированного суда по административным правонарушениям города Риддера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 города Усть-Каменогорска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Аринова Жаркына Толегеновича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Семейского городского суда области Абай.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Освободить от занимаемых должностей: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Костанайского областного суда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Салия Вячеслава Васильевича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уходом в отставку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Северо-Казахстанского областного суда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Жангазина Ербола Амиргалиевича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суда города Астаны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Сиюбаева Ержана Рыскуловича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переходом на другую работу;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Костанайского областного суда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Нурова Сергея Муратовича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Восточно-Казахстанского областного суда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Курманова Мирхата Сакановича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городу Астане: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межрайонного суда по административным правонарушениям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Жолдасбаеву Гульжанну Косаевну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городу Шымкенту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межрайонного суда по уголовным делам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Рахманберди Ермахана Еркинулы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Актюбинской области: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межрайонного административного суда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Беришбаева Кайрата Амангельдиевича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собственному желанию;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Индерского районного суда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Канатулы Жандоса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собственному желанию.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