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8867" w14:textId="7678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указы Президента Республики Казахстан от 22 января 1999 года № 29 "О мерах по дальнейшей оптимизации системы государственных органов Республики Казахстан" и от 5 октября 2020 года № 428 "О некоторых вопросах Агентства по защите и развитию конкуренции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августа 2024 года № 632.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и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изменение и дополнения в следующие указы Президента Республики Казахстан: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29 "О мерах по дальнейшей оптимизации системы государственных органов Республики Казахстан":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защите и развитию конкуренции Республики Казахстан, в том числе его территориальные подразделения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защите и развитию конкуренции Республики Казахстан, в том числе его территориальные подразделения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октября 2020 года № 428 "О некоторых вопросах Агентства по защите и развитию конкуренции Республики Казахстан":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по защите и развитию конкуренции Республики Казахстан, утвержденную вышеназванным Указом, дополнить строками следующего содержания: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цифровизации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по этике".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