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1177e" w14:textId="d6117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Малахове Д.М.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13 февраля 2024 года № 480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Назначить Малахова Дмитрия Михайловича Председателем Агентства Республики Казахстан по финансовому мониторингу, освободив от ранее занимаемой должности.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