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703e" w14:textId="1ab7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Бейсембаева Г.Б.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Бейсембаева Гани Бектаевича Министром просвещения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