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55296" w14:textId="f1552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Сапарова А.С.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6 февраля 2024 года № 460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Назначить Сапарова Айдарбека Сейпелловича Министром сельского хозяйства Республики Казахстан.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