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6aaa5" w14:textId="de6aa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Саткалиева А.М.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февраля 2024 года № 458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Назначить Саткалиева Алмасадама Майдановича Министром энергетики Республики Казахстан.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