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aa30c" w14:textId="17aa3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Дадебаеве А.А.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6 февраля 2024 года № 452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Назначить Дадебаева Айбека Аркабаевича Руководителем Администрации Президента Республики Казахстан, освободив от ранее занимаемой должности.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