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62fa67" w14:textId="c62fa6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некоторые акты Президента Республики Казахстан и признании утратившими силу некоторых актов Президента Республики Казахстан</w:t>
      </w:r>
    </w:p>
    <w:p>
      <w:pPr>
        <w:spacing w:after="0"/>
        <w:ind w:left="0"/>
        <w:jc w:val="both"/>
      </w:pPr>
      <w:r>
        <w:rPr>
          <w:rFonts w:ascii="Times New Roman"/>
          <w:b w:val="false"/>
          <w:i w:val="false"/>
          <w:color w:val="000000"/>
          <w:sz w:val="28"/>
        </w:rPr>
        <w:t>Указ Президента Республики Казахстан от 3 января 2024 года № 429.</w:t>
      </w:r>
    </w:p>
    <w:p>
      <w:pPr>
        <w:spacing w:after="0"/>
        <w:ind w:left="0"/>
        <w:jc w:val="both"/>
      </w:pPr>
      <w:bookmarkStart w:name="z4" w:id="0"/>
      <w:r>
        <w:rPr>
          <w:rFonts w:ascii="Times New Roman"/>
          <w:b w:val="false"/>
          <w:i w:val="false"/>
          <w:color w:val="000000"/>
          <w:sz w:val="28"/>
        </w:rPr>
        <w:t xml:space="preserve">
      ПОСТАНОВЛЯЮ: </w:t>
      </w:r>
    </w:p>
    <w:bookmarkEnd w:id="0"/>
    <w:bookmarkStart w:name="z5" w:id="1"/>
    <w:p>
      <w:pPr>
        <w:spacing w:after="0"/>
        <w:ind w:left="0"/>
        <w:jc w:val="both"/>
      </w:pPr>
      <w:r>
        <w:rPr>
          <w:rFonts w:ascii="Times New Roman"/>
          <w:b w:val="false"/>
          <w:i w:val="false"/>
          <w:color w:val="000000"/>
          <w:sz w:val="28"/>
        </w:rPr>
        <w:t>
      1. Утвердить прилагаемые изменения и дополнения, которые вносятся в некоторые акты Президента Республики Казахстан.</w:t>
      </w:r>
    </w:p>
    <w:bookmarkEnd w:id="1"/>
    <w:bookmarkStart w:name="z6" w:id="2"/>
    <w:p>
      <w:pPr>
        <w:spacing w:after="0"/>
        <w:ind w:left="0"/>
        <w:jc w:val="both"/>
      </w:pPr>
      <w:r>
        <w:rPr>
          <w:rFonts w:ascii="Times New Roman"/>
          <w:b w:val="false"/>
          <w:i w:val="false"/>
          <w:color w:val="000000"/>
          <w:sz w:val="28"/>
        </w:rPr>
        <w:t xml:space="preserve">
      2. Признать утратившими силу некоторые акты Президента Республики Казахстан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Указу.</w:t>
      </w:r>
    </w:p>
    <w:bookmarkEnd w:id="2"/>
    <w:bookmarkStart w:name="z7" w:id="3"/>
    <w:p>
      <w:pPr>
        <w:spacing w:after="0"/>
        <w:ind w:left="0"/>
        <w:jc w:val="both"/>
      </w:pPr>
      <w:r>
        <w:rPr>
          <w:rFonts w:ascii="Times New Roman"/>
          <w:b w:val="false"/>
          <w:i w:val="false"/>
          <w:color w:val="000000"/>
          <w:sz w:val="28"/>
        </w:rPr>
        <w:t>
      3. Настоящий Указ вводится в действие после дня его первого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 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К. Токаев </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УТВЕРЖДЕНЫ </w:t>
            </w:r>
            <w:r>
              <w:br/>
            </w:r>
            <w:r>
              <w:rPr>
                <w:rFonts w:ascii="Times New Roman"/>
                <w:b w:val="false"/>
                <w:i w:val="false"/>
                <w:color w:val="000000"/>
                <w:sz w:val="20"/>
              </w:rPr>
              <w:t xml:space="preserve">Указом Президента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от 3 января 2024 года </w:t>
            </w:r>
            <w:r>
              <w:br/>
            </w:r>
            <w:r>
              <w:rPr>
                <w:rFonts w:ascii="Times New Roman"/>
                <w:b w:val="false"/>
                <w:i w:val="false"/>
                <w:color w:val="000000"/>
                <w:sz w:val="20"/>
              </w:rPr>
              <w:t xml:space="preserve">№ 429   </w:t>
            </w:r>
          </w:p>
        </w:tc>
      </w:tr>
    </w:tbl>
    <w:bookmarkStart w:name="z14" w:id="4"/>
    <w:p>
      <w:pPr>
        <w:spacing w:after="0"/>
        <w:ind w:left="0"/>
        <w:jc w:val="left"/>
      </w:pPr>
      <w:r>
        <w:rPr>
          <w:rFonts w:ascii="Times New Roman"/>
          <w:b/>
          <w:i w:val="false"/>
          <w:color w:val="000000"/>
        </w:rPr>
        <w:t xml:space="preserve"> ИЗМЕНЕНИЯ И ДОПОЛНЕНИЯ, которые вносятся в некоторые акты Президента Республики Казахстан</w:t>
      </w:r>
    </w:p>
    <w:bookmarkEnd w:id="4"/>
    <w:bookmarkStart w:name="z15" w:id="5"/>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30 июня 1998 года № 3985 "Об образовании Совета иностранных инвесторов при Президенте Республики Казахстан":</w:t>
      </w:r>
    </w:p>
    <w:bookmarkEnd w:id="5"/>
    <w:bookmarkStart w:name="z16" w:id="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Совете иностранных инвесторов при Президенте Республики Казахстан, утвержденном вышеназванным Указом:</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w:t>
      </w:r>
      <w:r>
        <w:rPr>
          <w:rFonts w:ascii="Times New Roman"/>
          <w:b w:val="false"/>
          <w:i w:val="false"/>
          <w:color w:val="000000"/>
          <w:sz w:val="28"/>
        </w:rPr>
        <w:t xml:space="preserve"> изложить в следующей редакции:</w:t>
      </w:r>
    </w:p>
    <w:bookmarkStart w:name="z18" w:id="7"/>
    <w:p>
      <w:pPr>
        <w:spacing w:after="0"/>
        <w:ind w:left="0"/>
        <w:jc w:val="both"/>
      </w:pPr>
      <w:r>
        <w:rPr>
          <w:rFonts w:ascii="Times New Roman"/>
          <w:b w:val="false"/>
          <w:i w:val="false"/>
          <w:color w:val="000000"/>
          <w:sz w:val="28"/>
        </w:rPr>
        <w:t>
      "7. Постоянными членами Совета являются по должности: Премьер-Министр Республики Казахстан, Председатель Национального Банка Республики Казахстан, Первый заместитель Премьер-Министра Республики Казахстан, заместители Премьер-Министра Республики Казахстан, помощник Президента Республики Казахстан по экономическим вопросам, Министр иностранных дел Республики Казахстан, Министр промышленности и строительства Республики Казахстан, Министр транспорта Республики Казахстан, Министр финансов Республики Казахстан, Министр национальной экономики Республики Казахстан и первый руководитель рабочего органа Совета.";</w:t>
      </w:r>
    </w:p>
    <w:bookmarkEnd w:id="7"/>
    <w:bookmarkStart w:name="z19" w:id="8"/>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19</w:t>
      </w:r>
      <w:r>
        <w:rPr>
          <w:rFonts w:ascii="Times New Roman"/>
          <w:b w:val="false"/>
          <w:i w:val="false"/>
          <w:color w:val="000000"/>
          <w:sz w:val="28"/>
        </w:rPr>
        <w:t xml:space="preserve"> изложить в следующей редакции:</w:t>
      </w:r>
    </w:p>
    <w:bookmarkEnd w:id="8"/>
    <w:bookmarkStart w:name="z20" w:id="9"/>
    <w:p>
      <w:pPr>
        <w:spacing w:after="0"/>
        <w:ind w:left="0"/>
        <w:jc w:val="both"/>
      </w:pPr>
      <w:r>
        <w:rPr>
          <w:rFonts w:ascii="Times New Roman"/>
          <w:b w:val="false"/>
          <w:i w:val="false"/>
          <w:color w:val="000000"/>
          <w:sz w:val="28"/>
        </w:rPr>
        <w:t>
      "Членами Комиссии с казахстанской стороны являются по должности: помощник Президента Республики Казахстан по экономическим вопросам (председатель Комиссии), заместители первых руководителей министерств иностранных дел, юстиции, национальной экономики, промышленности и строительства, транспорта Республики Казахстан, первый руководитель рабочего органа Совета (секретарь Комиссии).".</w:t>
      </w:r>
    </w:p>
    <w:bookmarkEnd w:id="9"/>
    <w:bookmarkStart w:name="z21" w:id="10"/>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31 июля 2000 года № 427 "О мерах по улучшению работы государственного аппарата, борьбе с бюрократизмом и сокращению документооборота":</w:t>
      </w:r>
    </w:p>
    <w:bookmarkEnd w:id="10"/>
    <w:bookmarkStart w:name="z22" w:id="1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изложить в следующей редакции:</w:t>
      </w:r>
    </w:p>
    <w:bookmarkStart w:name="z24" w:id="12"/>
    <w:p>
      <w:pPr>
        <w:spacing w:after="0"/>
        <w:ind w:left="0"/>
        <w:jc w:val="both"/>
      </w:pPr>
      <w:r>
        <w:rPr>
          <w:rFonts w:ascii="Times New Roman"/>
          <w:b w:val="false"/>
          <w:i w:val="false"/>
          <w:color w:val="000000"/>
          <w:sz w:val="28"/>
        </w:rPr>
        <w:t>
      "3) увеличение числа ведомств, лимитов штатной численности министерств, числа заместителей министров производить только по согласованию с Главой государства либо по его уполномочию с Администрацией Президента Республики Казахстан;";</w:t>
      </w:r>
    </w:p>
    <w:bookmarkEnd w:id="12"/>
    <w:bookmarkStart w:name="z25" w:id="13"/>
    <w:p>
      <w:pPr>
        <w:spacing w:after="0"/>
        <w:ind w:left="0"/>
        <w:jc w:val="both"/>
      </w:pPr>
      <w:r>
        <w:rPr>
          <w:rFonts w:ascii="Times New Roman"/>
          <w:b w:val="false"/>
          <w:i w:val="false"/>
          <w:color w:val="000000"/>
          <w:sz w:val="28"/>
        </w:rPr>
        <w:t>
      дополнить подпунктом 3-1) следующего содержания:</w:t>
      </w:r>
    </w:p>
    <w:bookmarkEnd w:id="13"/>
    <w:bookmarkStart w:name="z26" w:id="14"/>
    <w:p>
      <w:pPr>
        <w:spacing w:after="0"/>
        <w:ind w:left="0"/>
        <w:jc w:val="both"/>
      </w:pPr>
      <w:r>
        <w:rPr>
          <w:rFonts w:ascii="Times New Roman"/>
          <w:b w:val="false"/>
          <w:i w:val="false"/>
          <w:color w:val="000000"/>
          <w:sz w:val="28"/>
        </w:rPr>
        <w:t xml:space="preserve">
      "3-1) создание, упразднение, реорганизацию служб, ведомств, департаментов, а также увеличение лимитов штатной численности министерств внутренних дел, обороны, по чрезвычайным ситуациям производить по предварительному согласованию с Главой государства либо по его уполномочию с Администрацией Президента Республики Казахстан;"; </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изложить в следующей редакции:</w:t>
      </w:r>
    </w:p>
    <w:bookmarkStart w:name="z28" w:id="15"/>
    <w:p>
      <w:pPr>
        <w:spacing w:after="0"/>
        <w:ind w:left="0"/>
        <w:jc w:val="both"/>
      </w:pPr>
      <w:r>
        <w:rPr>
          <w:rFonts w:ascii="Times New Roman"/>
          <w:b w:val="false"/>
          <w:i w:val="false"/>
          <w:color w:val="000000"/>
          <w:sz w:val="28"/>
        </w:rPr>
        <w:t>
      "4) ускорить формирование единого информационного пространства, до конца 2000 года приступить к поэтапному созданию Единой системы электронного документооборота государственных органов, отработав ее основные элементы на базе наиболее подготовленных систем Администрации Президента Республики Казахстан, Аппарата Правительства Республики Казахстан, отдельных центральных и местных исполнительных органов;";</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w:t>
      </w:r>
      <w:r>
        <w:rPr>
          <w:rFonts w:ascii="Times New Roman"/>
          <w:b w:val="false"/>
          <w:i w:val="false"/>
          <w:color w:val="000000"/>
          <w:sz w:val="28"/>
        </w:rPr>
        <w:t xml:space="preserve"> изложить в следующей редакции:</w:t>
      </w:r>
    </w:p>
    <w:bookmarkStart w:name="z30" w:id="16"/>
    <w:p>
      <w:pPr>
        <w:spacing w:after="0"/>
        <w:ind w:left="0"/>
        <w:jc w:val="both"/>
      </w:pPr>
      <w:r>
        <w:rPr>
          <w:rFonts w:ascii="Times New Roman"/>
          <w:b w:val="false"/>
          <w:i w:val="false"/>
          <w:color w:val="000000"/>
          <w:sz w:val="28"/>
        </w:rPr>
        <w:t>
      "1-1. Руководителям центральных государственных органов, акимам областей, городов республиканского значения и столицы увеличение числа ведомств, лимитов штатной численности государственных органов, их руководящих должностных лиц согласовывать с Главой государства либо по его уполномочию с Администрацией Президента Республики Казахстан.</w:t>
      </w:r>
    </w:p>
    <w:bookmarkEnd w:id="16"/>
    <w:bookmarkStart w:name="z31" w:id="17"/>
    <w:p>
      <w:pPr>
        <w:spacing w:after="0"/>
        <w:ind w:left="0"/>
        <w:jc w:val="both"/>
      </w:pPr>
      <w:r>
        <w:rPr>
          <w:rFonts w:ascii="Times New Roman"/>
          <w:b w:val="false"/>
          <w:i w:val="false"/>
          <w:color w:val="000000"/>
          <w:sz w:val="28"/>
        </w:rPr>
        <w:t>
      Предложения по увеличению лимитов штатной численности центральных государственных органов (за исключением Администрации Президента Республики Казахстан, Аппарата Правительства Республики Казахстан) и местных исполнительных органов рассматриваются с учетом соответствующих заключений Правительства и уполномоченного органа по делам государственной службы.</w:t>
      </w:r>
    </w:p>
    <w:bookmarkEnd w:id="17"/>
    <w:bookmarkStart w:name="z32" w:id="18"/>
    <w:p>
      <w:pPr>
        <w:spacing w:after="0"/>
        <w:ind w:left="0"/>
        <w:jc w:val="both"/>
      </w:pPr>
      <w:r>
        <w:rPr>
          <w:rFonts w:ascii="Times New Roman"/>
          <w:b w:val="false"/>
          <w:i w:val="false"/>
          <w:color w:val="000000"/>
          <w:sz w:val="28"/>
        </w:rPr>
        <w:t>
      При этом предложения по увеличению лимитов штатной численности правоохранительных, специальных государственных органов, органов гражданской защиты, Министерства обороны Республики Казахстан могут вноситься без заключения уполномоченного органа по делам государственной службы.".</w:t>
      </w:r>
    </w:p>
    <w:bookmarkEnd w:id="18"/>
    <w:bookmarkStart w:name="z33" w:id="19"/>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12 октября 2000 года № 470 "О республиканской комиссии по подготовке кадров за рубежом":</w:t>
      </w:r>
    </w:p>
    <w:bookmarkEnd w:id="19"/>
    <w:bookmarkStart w:name="z34" w:id="2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составе</w:t>
      </w:r>
      <w:r>
        <w:rPr>
          <w:rFonts w:ascii="Times New Roman"/>
          <w:b w:val="false"/>
          <w:i w:val="false"/>
          <w:color w:val="000000"/>
          <w:sz w:val="28"/>
        </w:rPr>
        <w:t xml:space="preserve"> республиканской комиссии по подготовке кадров за рубежом, утвержденном вышеназванным Указом:</w:t>
      </w:r>
    </w:p>
    <w:bookmarkEnd w:id="20"/>
    <w:bookmarkStart w:name="z35" w:id="21"/>
    <w:p>
      <w:pPr>
        <w:spacing w:after="0"/>
        <w:ind w:left="0"/>
        <w:jc w:val="both"/>
      </w:pPr>
      <w:r>
        <w:rPr>
          <w:rFonts w:ascii="Times New Roman"/>
          <w:b w:val="false"/>
          <w:i w:val="false"/>
          <w:color w:val="000000"/>
          <w:sz w:val="28"/>
        </w:rPr>
        <w:t xml:space="preserve">
      строку "Министр индустрии и инфраструктурного развития Республики Казахстан" изложить в следующей редакции: </w:t>
      </w:r>
    </w:p>
    <w:bookmarkEnd w:id="21"/>
    <w:bookmarkStart w:name="z36" w:id="22"/>
    <w:p>
      <w:pPr>
        <w:spacing w:after="0"/>
        <w:ind w:left="0"/>
        <w:jc w:val="both"/>
      </w:pPr>
      <w:r>
        <w:rPr>
          <w:rFonts w:ascii="Times New Roman"/>
          <w:b w:val="false"/>
          <w:i w:val="false"/>
          <w:color w:val="000000"/>
          <w:sz w:val="28"/>
        </w:rPr>
        <w:t>
      "Министр промышленности и строительства Республики Казахстан";</w:t>
      </w:r>
    </w:p>
    <w:bookmarkEnd w:id="22"/>
    <w:bookmarkStart w:name="z37" w:id="23"/>
    <w:p>
      <w:pPr>
        <w:spacing w:after="0"/>
        <w:ind w:left="0"/>
        <w:jc w:val="both"/>
      </w:pPr>
      <w:r>
        <w:rPr>
          <w:rFonts w:ascii="Times New Roman"/>
          <w:b w:val="false"/>
          <w:i w:val="false"/>
          <w:color w:val="000000"/>
          <w:sz w:val="28"/>
        </w:rPr>
        <w:t>
      после строки "Министр индустрии и инфраструктурного развития Республики Казахстан" дополнить строками следующего содержания:</w:t>
      </w:r>
    </w:p>
    <w:bookmarkEnd w:id="23"/>
    <w:bookmarkStart w:name="z38" w:id="24"/>
    <w:p>
      <w:pPr>
        <w:spacing w:after="0"/>
        <w:ind w:left="0"/>
        <w:jc w:val="both"/>
      </w:pPr>
      <w:r>
        <w:rPr>
          <w:rFonts w:ascii="Times New Roman"/>
          <w:b w:val="false"/>
          <w:i w:val="false"/>
          <w:color w:val="000000"/>
          <w:sz w:val="28"/>
        </w:rPr>
        <w:t>
      "Министр транспорта Республики Казахстан</w:t>
      </w:r>
    </w:p>
    <w:bookmarkEnd w:id="24"/>
    <w:bookmarkStart w:name="z39" w:id="25"/>
    <w:p>
      <w:pPr>
        <w:spacing w:after="0"/>
        <w:ind w:left="0"/>
        <w:jc w:val="both"/>
      </w:pPr>
      <w:r>
        <w:rPr>
          <w:rFonts w:ascii="Times New Roman"/>
          <w:b w:val="false"/>
          <w:i w:val="false"/>
          <w:color w:val="000000"/>
          <w:sz w:val="28"/>
        </w:rPr>
        <w:t>
      Министр водных ресурсов и ирригации Республики Казахстан";</w:t>
      </w:r>
    </w:p>
    <w:bookmarkEnd w:id="25"/>
    <w:bookmarkStart w:name="z40" w:id="26"/>
    <w:p>
      <w:pPr>
        <w:spacing w:after="0"/>
        <w:ind w:left="0"/>
        <w:jc w:val="both"/>
      </w:pPr>
      <w:r>
        <w:rPr>
          <w:rFonts w:ascii="Times New Roman"/>
          <w:b w:val="false"/>
          <w:i w:val="false"/>
          <w:color w:val="000000"/>
          <w:sz w:val="28"/>
        </w:rPr>
        <w:t>
      строку "Министр культуры и спорта Республики Казахстан" изложить в следующей редакции:</w:t>
      </w:r>
    </w:p>
    <w:bookmarkEnd w:id="26"/>
    <w:bookmarkStart w:name="z41" w:id="27"/>
    <w:p>
      <w:pPr>
        <w:spacing w:after="0"/>
        <w:ind w:left="0"/>
        <w:jc w:val="both"/>
      </w:pPr>
      <w:r>
        <w:rPr>
          <w:rFonts w:ascii="Times New Roman"/>
          <w:b w:val="false"/>
          <w:i w:val="false"/>
          <w:color w:val="000000"/>
          <w:sz w:val="28"/>
        </w:rPr>
        <w:t>
      "Министр туризма и спорта Республики Казахстан";</w:t>
      </w:r>
    </w:p>
    <w:bookmarkEnd w:id="27"/>
    <w:bookmarkStart w:name="z42" w:id="28"/>
    <w:p>
      <w:pPr>
        <w:spacing w:after="0"/>
        <w:ind w:left="0"/>
        <w:jc w:val="both"/>
      </w:pPr>
      <w:r>
        <w:rPr>
          <w:rFonts w:ascii="Times New Roman"/>
          <w:b w:val="false"/>
          <w:i w:val="false"/>
          <w:color w:val="000000"/>
          <w:sz w:val="28"/>
        </w:rPr>
        <w:t xml:space="preserve">
      строку "Заместитель Премьер-Министра – Министр торговли и интеграции Республики Казахстан" изложить в следующей редакции: </w:t>
      </w:r>
    </w:p>
    <w:bookmarkEnd w:id="28"/>
    <w:bookmarkStart w:name="z43" w:id="29"/>
    <w:p>
      <w:pPr>
        <w:spacing w:after="0"/>
        <w:ind w:left="0"/>
        <w:jc w:val="both"/>
      </w:pPr>
      <w:r>
        <w:rPr>
          <w:rFonts w:ascii="Times New Roman"/>
          <w:b w:val="false"/>
          <w:i w:val="false"/>
          <w:color w:val="000000"/>
          <w:sz w:val="28"/>
        </w:rPr>
        <w:t>
      "Министр торговли и интеграции Республики Казахстан";</w:t>
      </w:r>
    </w:p>
    <w:bookmarkEnd w:id="29"/>
    <w:bookmarkStart w:name="z44" w:id="30"/>
    <w:p>
      <w:pPr>
        <w:spacing w:after="0"/>
        <w:ind w:left="0"/>
        <w:jc w:val="both"/>
      </w:pPr>
      <w:r>
        <w:rPr>
          <w:rFonts w:ascii="Times New Roman"/>
          <w:b w:val="false"/>
          <w:i w:val="false"/>
          <w:color w:val="000000"/>
          <w:sz w:val="28"/>
        </w:rPr>
        <w:t>
      строку "заведующий Отделом государственной службы и кадровой политики Администрации Президента Республики Казахстан" изложить в следующей редакции:</w:t>
      </w:r>
    </w:p>
    <w:bookmarkEnd w:id="30"/>
    <w:bookmarkStart w:name="z45" w:id="31"/>
    <w:p>
      <w:pPr>
        <w:spacing w:after="0"/>
        <w:ind w:left="0"/>
        <w:jc w:val="both"/>
      </w:pPr>
      <w:r>
        <w:rPr>
          <w:rFonts w:ascii="Times New Roman"/>
          <w:b w:val="false"/>
          <w:i w:val="false"/>
          <w:color w:val="000000"/>
          <w:sz w:val="28"/>
        </w:rPr>
        <w:t>
      "заведующий Отделом государственной службы Администрации Президента Республики Казахстан";</w:t>
      </w:r>
    </w:p>
    <w:bookmarkEnd w:id="31"/>
    <w:bookmarkStart w:name="z46" w:id="32"/>
    <w:p>
      <w:pPr>
        <w:spacing w:after="0"/>
        <w:ind w:left="0"/>
        <w:jc w:val="both"/>
      </w:pPr>
      <w:r>
        <w:rPr>
          <w:rFonts w:ascii="Times New Roman"/>
          <w:b w:val="false"/>
          <w:i w:val="false"/>
          <w:color w:val="000000"/>
          <w:sz w:val="28"/>
        </w:rPr>
        <w:t>
      строку "Министр информации и общественного развития Республики Казахстан" изложить в следующей редакции:</w:t>
      </w:r>
    </w:p>
    <w:bookmarkEnd w:id="32"/>
    <w:bookmarkStart w:name="z47" w:id="33"/>
    <w:p>
      <w:pPr>
        <w:spacing w:after="0"/>
        <w:ind w:left="0"/>
        <w:jc w:val="both"/>
      </w:pPr>
      <w:r>
        <w:rPr>
          <w:rFonts w:ascii="Times New Roman"/>
          <w:b w:val="false"/>
          <w:i w:val="false"/>
          <w:color w:val="000000"/>
          <w:sz w:val="28"/>
        </w:rPr>
        <w:t>
      "Министр культуры и информации Республики Казахстан".</w:t>
      </w:r>
    </w:p>
    <w:bookmarkEnd w:id="33"/>
    <w:bookmarkStart w:name="z48" w:id="34"/>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 апреля 2002 года № 839 "Об образовании Комиссии при Президенте Республики Казахстан по вопросам противодействия коррупции":</w:t>
      </w:r>
    </w:p>
    <w:bookmarkEnd w:id="34"/>
    <w:bookmarkStart w:name="z49" w:id="3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Комиссии при Президенте Республики Казахстан по вопросам противодействия коррупции, утвержденном вышеназванным Указом:</w:t>
      </w:r>
    </w:p>
    <w:bookmarkEnd w:id="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w:t>
      </w:r>
    </w:p>
    <w:bookmarkStart w:name="z51" w:id="36"/>
    <w:p>
      <w:pPr>
        <w:spacing w:after="0"/>
        <w:ind w:left="0"/>
        <w:jc w:val="both"/>
      </w:pPr>
      <w:r>
        <w:rPr>
          <w:rFonts w:ascii="Times New Roman"/>
          <w:b w:val="false"/>
          <w:i w:val="false"/>
          <w:color w:val="000000"/>
          <w:sz w:val="28"/>
        </w:rPr>
        <w:t>
      "4. Комиссия состоит из председателя, секретаря и иных членов Комиссии. Возглавляет Комиссию Государственный советник Республики Казахстан. СекретарҰм Комиссии является заведующий Отделом правоохранительной системы Администрации Президента Республики Казахстан.</w:t>
      </w:r>
    </w:p>
    <w:bookmarkEnd w:id="36"/>
    <w:bookmarkStart w:name="z52" w:id="37"/>
    <w:p>
      <w:pPr>
        <w:spacing w:after="0"/>
        <w:ind w:left="0"/>
        <w:jc w:val="both"/>
      </w:pPr>
      <w:r>
        <w:rPr>
          <w:rFonts w:ascii="Times New Roman"/>
          <w:b w:val="false"/>
          <w:i w:val="false"/>
          <w:color w:val="000000"/>
          <w:sz w:val="28"/>
        </w:rPr>
        <w:t>
      В состав Комиссии входят по должности Секретарь Совета Безопасности Республики Казахстан, помощники Президента Республики Казахстан по правовым и экономическим вопросам, Генеральный Прокурор Республики Казахстан, Председатель Комитета национальной безопасности Республики Казахстан, Председатель Высшей аудиторской палаты Республики Казахстан, Председатель Агентства Республики Казахстан по противодействию коррупции (Антикоррупционной службы), Председатель Агентства Республики Казахстан по финансовому мониторингу, Председатель Агентства Республики Казахстан по делам государственной службы, Министр внутренних дел Республики Казахстан, Министр юстиции Республики Казахстан, Министр финансов Республики Казахстан, по согласованию – председатели комитетов по конституционному законодательству, судебной системе и правоохранительным органам Сената Парламента Республики Казахстан, по законодательству и судебно-правовой реформе Мажилиса Парламента Республики Казахстан, Уполномоченный по защите прав предпринимателей Казахстана.";</w:t>
      </w:r>
    </w:p>
    <w:bookmarkEnd w:id="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w:t>
      </w:r>
      <w:r>
        <w:rPr>
          <w:rFonts w:ascii="Times New Roman"/>
          <w:b w:val="false"/>
          <w:i w:val="false"/>
          <w:color w:val="000000"/>
          <w:sz w:val="28"/>
        </w:rPr>
        <w:t xml:space="preserve"> изложить в следующей редакции:</w:t>
      </w:r>
    </w:p>
    <w:bookmarkStart w:name="z54" w:id="38"/>
    <w:p>
      <w:pPr>
        <w:spacing w:after="0"/>
        <w:ind w:left="0"/>
        <w:jc w:val="both"/>
      </w:pPr>
      <w:r>
        <w:rPr>
          <w:rFonts w:ascii="Times New Roman"/>
          <w:b w:val="false"/>
          <w:i w:val="false"/>
          <w:color w:val="000000"/>
          <w:sz w:val="28"/>
        </w:rPr>
        <w:t>
      "11. На заседания Комиссии могут приглашаться должностные лица, не являющиеся членами Комиссии, а также иные лица.";</w:t>
      </w:r>
    </w:p>
    <w:bookmarkEnd w:id="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13</w:t>
      </w:r>
      <w:r>
        <w:rPr>
          <w:rFonts w:ascii="Times New Roman"/>
          <w:b w:val="false"/>
          <w:i w:val="false"/>
          <w:color w:val="000000"/>
          <w:sz w:val="28"/>
        </w:rPr>
        <w:t xml:space="preserve">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16</w:t>
      </w:r>
      <w:r>
        <w:rPr>
          <w:rFonts w:ascii="Times New Roman"/>
          <w:b w:val="false"/>
          <w:i w:val="false"/>
          <w:color w:val="000000"/>
          <w:sz w:val="28"/>
        </w:rPr>
        <w:t xml:space="preserve"> изложить в следующей редакции:</w:t>
      </w:r>
    </w:p>
    <w:bookmarkStart w:name="z57" w:id="39"/>
    <w:p>
      <w:pPr>
        <w:spacing w:after="0"/>
        <w:ind w:left="0"/>
        <w:jc w:val="both"/>
      </w:pPr>
      <w:r>
        <w:rPr>
          <w:rFonts w:ascii="Times New Roman"/>
          <w:b w:val="false"/>
          <w:i w:val="false"/>
          <w:color w:val="000000"/>
          <w:sz w:val="28"/>
        </w:rPr>
        <w:t>
      "16. Рабочим органом Комиссии является Отдел правоохранительной системы Администрации Президента Республики Казахстан.";</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состав</w:t>
      </w:r>
      <w:r>
        <w:rPr>
          <w:rFonts w:ascii="Times New Roman"/>
          <w:b w:val="false"/>
          <w:i w:val="false"/>
          <w:color w:val="000000"/>
          <w:sz w:val="28"/>
        </w:rPr>
        <w:t xml:space="preserve"> Комиссии при Президенте Республики Казахстан по вопросам противодействия коррупции, образованной вышеназванным Указом, изложить в новой редакции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изменениям и дополнениям.</w:t>
      </w:r>
    </w:p>
    <w:bookmarkStart w:name="z59" w:id="40"/>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17 мая 2002 года № 873 "Об утверждении Правил согласования с Президентом Республики Казахстан планов законопроектных работ Правительства Республики Казахстан и с Администрацией Президента Республики Казахстан проектов законов, вносимых Правительством в Мажилис Парламента Республики Казахстан":</w:t>
      </w:r>
    </w:p>
    <w:bookmarkEnd w:id="40"/>
    <w:bookmarkStart w:name="z60" w:id="4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согласования с Президентом Республики Казахстан планов законопроектных работ Правительства Республики Казахстан и с Администрацией Президента Республики Казахстан проектов законов, вносимых Правительством в Мажилис Парламента Республики Казахстан, утвержденных вышеназванным Указом:</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w:t>
      </w:r>
    </w:p>
    <w:bookmarkStart w:name="z62" w:id="42"/>
    <w:p>
      <w:pPr>
        <w:spacing w:after="0"/>
        <w:ind w:left="0"/>
        <w:jc w:val="both"/>
      </w:pPr>
      <w:r>
        <w:rPr>
          <w:rFonts w:ascii="Times New Roman"/>
          <w:b w:val="false"/>
          <w:i w:val="false"/>
          <w:color w:val="000000"/>
          <w:sz w:val="28"/>
        </w:rPr>
        <w:t>
      "3. Представленный проект Плана или проект о внесении изменений и (или) дополнений в План законопроектных работ Правительства передается для проработки в Государственно-правовой отдел Администрации Президента (далее – Отдел), иные заинтересованные структурные подразделения Администрации Президента.";</w:t>
      </w:r>
    </w:p>
    <w:bookmarkEnd w:id="42"/>
    <w:bookmarkStart w:name="z63" w:id="43"/>
    <w:p>
      <w:pPr>
        <w:spacing w:after="0"/>
        <w:ind w:left="0"/>
        <w:jc w:val="both"/>
      </w:pPr>
      <w:r>
        <w:rPr>
          <w:rFonts w:ascii="Times New Roman"/>
          <w:b w:val="false"/>
          <w:i w:val="false"/>
          <w:color w:val="000000"/>
          <w:sz w:val="28"/>
        </w:rPr>
        <w:t xml:space="preserve">
      часть третью </w:t>
      </w:r>
      <w:r>
        <w:rPr>
          <w:rFonts w:ascii="Times New Roman"/>
          <w:b w:val="false"/>
          <w:i w:val="false"/>
          <w:color w:val="000000"/>
          <w:sz w:val="28"/>
        </w:rPr>
        <w:t>пункта 4</w:t>
      </w:r>
      <w:r>
        <w:rPr>
          <w:rFonts w:ascii="Times New Roman"/>
          <w:b w:val="false"/>
          <w:i w:val="false"/>
          <w:color w:val="000000"/>
          <w:sz w:val="28"/>
        </w:rPr>
        <w:t xml:space="preserve"> изложить в следующей редакции:</w:t>
      </w:r>
    </w:p>
    <w:bookmarkEnd w:id="43"/>
    <w:bookmarkStart w:name="z64" w:id="44"/>
    <w:p>
      <w:pPr>
        <w:spacing w:after="0"/>
        <w:ind w:left="0"/>
        <w:jc w:val="both"/>
      </w:pPr>
      <w:r>
        <w:rPr>
          <w:rFonts w:ascii="Times New Roman"/>
          <w:b w:val="false"/>
          <w:i w:val="false"/>
          <w:color w:val="000000"/>
          <w:sz w:val="28"/>
        </w:rPr>
        <w:t>
      "Согласование с Президентом Республики Казахстан проекта Плана осуществляется путем наложения Главой государства соответствующей резолюции. Согласованный проект Плана с предложениями и замечаниями (при наличии таковых) в виде заключения, подписываемого Руководителем Администрации Президента либо по его уполномочию помощником Президента Республики Казахстан по правовым вопросам, возвращается Правительству для последующего его утверждения с учетом замечаний и предложений Главы государства.";</w:t>
      </w:r>
    </w:p>
    <w:bookmarkEnd w:id="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исключить.</w:t>
      </w:r>
    </w:p>
    <w:bookmarkStart w:name="z66" w:id="45"/>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25 мая 2006 года № 124 "Об утверждении Правил прохождения воинской службы в Вооруженных Силах, других войсках и воинских формированиях Республики Казахстан":</w:t>
      </w:r>
    </w:p>
    <w:bookmarkEnd w:id="45"/>
    <w:bookmarkStart w:name="z67" w:id="4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прохождения воинской службы в Вооруженных Силах, других войсках и воинских формированиях Республики Казахстан, утвержденных вышеназванным Указом:</w:t>
      </w:r>
    </w:p>
    <w:bookmarkEnd w:id="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152-2</w:t>
      </w:r>
      <w:r>
        <w:rPr>
          <w:rFonts w:ascii="Times New Roman"/>
          <w:b w:val="false"/>
          <w:i w:val="false"/>
          <w:color w:val="000000"/>
          <w:sz w:val="28"/>
        </w:rPr>
        <w:t xml:space="preserve"> изложить в следующей редакции:</w:t>
      </w:r>
    </w:p>
    <w:bookmarkStart w:name="z69" w:id="47"/>
    <w:p>
      <w:pPr>
        <w:spacing w:after="0"/>
        <w:ind w:left="0"/>
        <w:jc w:val="both"/>
      </w:pPr>
      <w:r>
        <w:rPr>
          <w:rFonts w:ascii="Times New Roman"/>
          <w:b w:val="false"/>
          <w:i w:val="false"/>
          <w:color w:val="000000"/>
          <w:sz w:val="28"/>
        </w:rPr>
        <w:t>
      "152-2. Утверждение Президентского резерва осуществляется Руководителем Администрации Президента Республики Казахстан по представлению Отдела военной безопасности и обороны Совета Безопасности Республики Казахстан (далее – Отдел военной безопасности и обороны), согласованного с Секретарем Совета Безопасности Республики Казахстан, в соответствии с настоящими Правилами.";</w:t>
      </w:r>
    </w:p>
    <w:bookmarkEnd w:id="47"/>
    <w:bookmarkStart w:name="z70" w:id="48"/>
    <w:p>
      <w:pPr>
        <w:spacing w:after="0"/>
        <w:ind w:left="0"/>
        <w:jc w:val="both"/>
      </w:pPr>
      <w:r>
        <w:rPr>
          <w:rFonts w:ascii="Times New Roman"/>
          <w:b w:val="false"/>
          <w:i w:val="false"/>
          <w:color w:val="000000"/>
          <w:sz w:val="28"/>
        </w:rPr>
        <w:t xml:space="preserve">
      часть четвертую </w:t>
      </w:r>
      <w:r>
        <w:rPr>
          <w:rFonts w:ascii="Times New Roman"/>
          <w:b w:val="false"/>
          <w:i w:val="false"/>
          <w:color w:val="000000"/>
          <w:sz w:val="28"/>
        </w:rPr>
        <w:t>пункта 152-4</w:t>
      </w:r>
      <w:r>
        <w:rPr>
          <w:rFonts w:ascii="Times New Roman"/>
          <w:b w:val="false"/>
          <w:i w:val="false"/>
          <w:color w:val="000000"/>
          <w:sz w:val="28"/>
        </w:rPr>
        <w:t xml:space="preserve"> изложить в следующей редакции:</w:t>
      </w:r>
    </w:p>
    <w:bookmarkEnd w:id="48"/>
    <w:bookmarkStart w:name="z71" w:id="49"/>
    <w:p>
      <w:pPr>
        <w:spacing w:after="0"/>
        <w:ind w:left="0"/>
        <w:jc w:val="both"/>
      </w:pPr>
      <w:r>
        <w:rPr>
          <w:rFonts w:ascii="Times New Roman"/>
          <w:b w:val="false"/>
          <w:i w:val="false"/>
          <w:color w:val="000000"/>
          <w:sz w:val="28"/>
        </w:rPr>
        <w:t>
      "По представлению руководителя структурного подразделения Аппарата Совета Безопасности Республики Казахстан, заместителя Секретаря Совета Безопасности Республики Казахстан, согласованному с первым руководителем государственного органа, прикомандировавшего военнослужащего, в Президентский резерв могут быть зачислены военнослужащие, прикомандированные к Аппарату Совета Безопасности Республики Казахстан, которые соответствуют предъявляемым требованиям.";</w:t>
      </w:r>
    </w:p>
    <w:bookmarkEnd w:id="49"/>
    <w:bookmarkStart w:name="z72" w:id="50"/>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152-8</w:t>
      </w:r>
      <w:r>
        <w:rPr>
          <w:rFonts w:ascii="Times New Roman"/>
          <w:b w:val="false"/>
          <w:i w:val="false"/>
          <w:color w:val="000000"/>
          <w:sz w:val="28"/>
        </w:rPr>
        <w:t xml:space="preserve"> изложить в следующей редакции:</w:t>
      </w:r>
    </w:p>
    <w:bookmarkEnd w:id="50"/>
    <w:bookmarkStart w:name="z73" w:id="51"/>
    <w:p>
      <w:pPr>
        <w:spacing w:after="0"/>
        <w:ind w:left="0"/>
        <w:jc w:val="both"/>
      </w:pPr>
      <w:r>
        <w:rPr>
          <w:rFonts w:ascii="Times New Roman"/>
          <w:b w:val="false"/>
          <w:i w:val="false"/>
          <w:color w:val="000000"/>
          <w:sz w:val="28"/>
        </w:rPr>
        <w:t>
      "152-8. Отдел военной безопасности и обороны после формирования списка кандидатов в Президентский резерв согласовывает его с Секретарем Совета Безопасности Республики Казахстан, после чего вносит его на утверждение Руководителю Администрации Президента Республики Казахстан.".</w:t>
      </w:r>
    </w:p>
    <w:bookmarkEnd w:id="51"/>
    <w:bookmarkStart w:name="z74" w:id="52"/>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9 октября 2006 года № 194 "О конкурсе на соискание премии Президента Республики Казахстан "Алтын сапа" и республиканском конкурсе-выставке "Лучший товар Казахстана":</w:t>
      </w:r>
    </w:p>
    <w:bookmarkEnd w:id="52"/>
    <w:bookmarkStart w:name="z75" w:id="5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составе</w:t>
      </w:r>
      <w:r>
        <w:rPr>
          <w:rFonts w:ascii="Times New Roman"/>
          <w:b w:val="false"/>
          <w:i w:val="false"/>
          <w:color w:val="000000"/>
          <w:sz w:val="28"/>
        </w:rPr>
        <w:t xml:space="preserve"> Комиссии по присуждению званий лауреатов премии Президента Республики Казахстан "Алтын сапа" и званий дипломантов республиканского конкурса-выставки "Лучший товар Казахстана", образованной вышеназванным Указом:</w:t>
      </w:r>
    </w:p>
    <w:bookmarkEnd w:id="53"/>
    <w:bookmarkStart w:name="z76" w:id="54"/>
    <w:p>
      <w:pPr>
        <w:spacing w:after="0"/>
        <w:ind w:left="0"/>
        <w:jc w:val="both"/>
      </w:pPr>
      <w:r>
        <w:rPr>
          <w:rFonts w:ascii="Times New Roman"/>
          <w:b w:val="false"/>
          <w:i w:val="false"/>
          <w:color w:val="000000"/>
          <w:sz w:val="28"/>
        </w:rPr>
        <w:t>
      строку "Министр индустрии и инфраструктурного развития Республики Казахстан" изложить в следующей редакции:</w:t>
      </w:r>
    </w:p>
    <w:bookmarkEnd w:id="54"/>
    <w:bookmarkStart w:name="z77" w:id="55"/>
    <w:p>
      <w:pPr>
        <w:spacing w:after="0"/>
        <w:ind w:left="0"/>
        <w:jc w:val="both"/>
      </w:pPr>
      <w:r>
        <w:rPr>
          <w:rFonts w:ascii="Times New Roman"/>
          <w:b w:val="false"/>
          <w:i w:val="false"/>
          <w:color w:val="000000"/>
          <w:sz w:val="28"/>
        </w:rPr>
        <w:t>
      "Министр промышленности и строительства Республики Казахстан".</w:t>
      </w:r>
    </w:p>
    <w:bookmarkEnd w:id="55"/>
    <w:bookmarkStart w:name="z78" w:id="56"/>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29 марта 2007 года № 304 "О некоторых мерах по дальнейшему проведению административной реформы":</w:t>
      </w:r>
    </w:p>
    <w:bookmarkEnd w:id="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1 изложить в следующей редакции:</w:t>
      </w:r>
    </w:p>
    <w:bookmarkStart w:name="z80" w:id="57"/>
    <w:p>
      <w:pPr>
        <w:spacing w:after="0"/>
        <w:ind w:left="0"/>
        <w:jc w:val="both"/>
      </w:pPr>
      <w:r>
        <w:rPr>
          <w:rFonts w:ascii="Times New Roman"/>
          <w:b w:val="false"/>
          <w:i w:val="false"/>
          <w:color w:val="000000"/>
          <w:sz w:val="28"/>
        </w:rPr>
        <w:t>
      "2) использовать средства государственного бюджета и сметы (бюджета) Национального Банка Республики Казахстан, высвободившиеся в результате сокращения штатной численности и средств, предусмотренных на обеспечение деятельности государственных органов, ведомств, их территориальных подразделений, организаций, на повышение оплаты труда работников государственных органов, содержащихся за счет сметы (бюджета) Национального Банка Республики Казахстан, путем установления надбавок в соответствии с законодательством Республики Казахстан.".</w:t>
      </w:r>
    </w:p>
    <w:bookmarkEnd w:id="57"/>
    <w:bookmarkStart w:name="z81" w:id="58"/>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13 апреля 2007 года № 314 "О мерах по модернизации экономики Республики Казахстан":</w:t>
      </w:r>
    </w:p>
    <w:bookmarkEnd w:id="58"/>
    <w:bookmarkStart w:name="z82" w:id="59"/>
    <w:p>
      <w:pPr>
        <w:spacing w:after="0"/>
        <w:ind w:left="0"/>
        <w:jc w:val="both"/>
      </w:pPr>
      <w:r>
        <w:rPr>
          <w:rFonts w:ascii="Times New Roman"/>
          <w:b w:val="false"/>
          <w:i w:val="false"/>
          <w:color w:val="000000"/>
          <w:sz w:val="28"/>
        </w:rPr>
        <w:t xml:space="preserve">
      в должностном </w:t>
      </w:r>
      <w:r>
        <w:rPr>
          <w:rFonts w:ascii="Times New Roman"/>
          <w:b w:val="false"/>
          <w:i w:val="false"/>
          <w:color w:val="000000"/>
          <w:sz w:val="28"/>
        </w:rPr>
        <w:t>составе</w:t>
      </w:r>
      <w:r>
        <w:rPr>
          <w:rFonts w:ascii="Times New Roman"/>
          <w:b w:val="false"/>
          <w:i w:val="false"/>
          <w:color w:val="000000"/>
          <w:sz w:val="28"/>
        </w:rPr>
        <w:t xml:space="preserve"> Государственной комиссии по вопросам модернизации экономики Республики Казахстан, утвержденном вышеназванным Указом:</w:t>
      </w:r>
    </w:p>
    <w:bookmarkEnd w:id="59"/>
    <w:bookmarkStart w:name="z83" w:id="60"/>
    <w:p>
      <w:pPr>
        <w:spacing w:after="0"/>
        <w:ind w:left="0"/>
        <w:jc w:val="both"/>
      </w:pPr>
      <w:r>
        <w:rPr>
          <w:rFonts w:ascii="Times New Roman"/>
          <w:b w:val="false"/>
          <w:i w:val="false"/>
          <w:color w:val="000000"/>
          <w:sz w:val="28"/>
        </w:rPr>
        <w:t>
      строку "заместитель Руководителя Администрации Президента Республики Казахстан или помощник Президента Республики Казахстан, курирующий социально-экономические вопросы, заместитель председателя" изложить в следующей редакции:</w:t>
      </w:r>
    </w:p>
    <w:bookmarkEnd w:id="60"/>
    <w:bookmarkStart w:name="z84" w:id="61"/>
    <w:p>
      <w:pPr>
        <w:spacing w:after="0"/>
        <w:ind w:left="0"/>
        <w:jc w:val="both"/>
      </w:pPr>
      <w:r>
        <w:rPr>
          <w:rFonts w:ascii="Times New Roman"/>
          <w:b w:val="false"/>
          <w:i w:val="false"/>
          <w:color w:val="000000"/>
          <w:sz w:val="28"/>
        </w:rPr>
        <w:t>
      "помощник Президента Республики Казахстан по экономическим вопросам, заместитель председателя";</w:t>
      </w:r>
    </w:p>
    <w:bookmarkEnd w:id="61"/>
    <w:bookmarkStart w:name="z85" w:id="62"/>
    <w:p>
      <w:pPr>
        <w:spacing w:after="0"/>
        <w:ind w:left="0"/>
        <w:jc w:val="both"/>
      </w:pPr>
      <w:r>
        <w:rPr>
          <w:rFonts w:ascii="Times New Roman"/>
          <w:b w:val="false"/>
          <w:i w:val="false"/>
          <w:color w:val="000000"/>
          <w:sz w:val="28"/>
        </w:rPr>
        <w:t>
      после строки "заместитель Руководителя Администрации Президента Республики Казахстан или помощник Президента Республики Казахстан, курирующий социально-экономические вопросы, заместитель председателя" дополнить строкой следующего содержания:</w:t>
      </w:r>
    </w:p>
    <w:bookmarkEnd w:id="62"/>
    <w:bookmarkStart w:name="z86" w:id="63"/>
    <w:p>
      <w:pPr>
        <w:spacing w:after="0"/>
        <w:ind w:left="0"/>
        <w:jc w:val="both"/>
      </w:pPr>
      <w:r>
        <w:rPr>
          <w:rFonts w:ascii="Times New Roman"/>
          <w:b w:val="false"/>
          <w:i w:val="false"/>
          <w:color w:val="000000"/>
          <w:sz w:val="28"/>
        </w:rPr>
        <w:t>
      "Заместитель Премьер-Министра – Руководитель Аппарата Правительства";</w:t>
      </w:r>
    </w:p>
    <w:bookmarkEnd w:id="63"/>
    <w:bookmarkStart w:name="z87" w:id="64"/>
    <w:p>
      <w:pPr>
        <w:spacing w:after="0"/>
        <w:ind w:left="0"/>
        <w:jc w:val="both"/>
      </w:pPr>
      <w:r>
        <w:rPr>
          <w:rFonts w:ascii="Times New Roman"/>
          <w:b w:val="false"/>
          <w:i w:val="false"/>
          <w:color w:val="000000"/>
          <w:sz w:val="28"/>
        </w:rPr>
        <w:t>
      строку "Министр индустрии и инфраструктурного развития Республики Казахстан" изложить в следующей редакции:</w:t>
      </w:r>
    </w:p>
    <w:bookmarkEnd w:id="64"/>
    <w:bookmarkStart w:name="z88" w:id="65"/>
    <w:p>
      <w:pPr>
        <w:spacing w:after="0"/>
        <w:ind w:left="0"/>
        <w:jc w:val="both"/>
      </w:pPr>
      <w:r>
        <w:rPr>
          <w:rFonts w:ascii="Times New Roman"/>
          <w:b w:val="false"/>
          <w:i w:val="false"/>
          <w:color w:val="000000"/>
          <w:sz w:val="28"/>
        </w:rPr>
        <w:t>
      "Министр промышленности и строительства Республики Казахстан";</w:t>
      </w:r>
    </w:p>
    <w:bookmarkEnd w:id="65"/>
    <w:bookmarkStart w:name="z89" w:id="66"/>
    <w:p>
      <w:pPr>
        <w:spacing w:after="0"/>
        <w:ind w:left="0"/>
        <w:jc w:val="both"/>
      </w:pPr>
      <w:r>
        <w:rPr>
          <w:rFonts w:ascii="Times New Roman"/>
          <w:b w:val="false"/>
          <w:i w:val="false"/>
          <w:color w:val="000000"/>
          <w:sz w:val="28"/>
        </w:rPr>
        <w:t>
      после строки "Министр индустрии и инфраструктурного развития Республики Казахстан" дополнить строкой следующего содержания:</w:t>
      </w:r>
    </w:p>
    <w:bookmarkEnd w:id="66"/>
    <w:bookmarkStart w:name="z90" w:id="67"/>
    <w:p>
      <w:pPr>
        <w:spacing w:after="0"/>
        <w:ind w:left="0"/>
        <w:jc w:val="both"/>
      </w:pPr>
      <w:r>
        <w:rPr>
          <w:rFonts w:ascii="Times New Roman"/>
          <w:b w:val="false"/>
          <w:i w:val="false"/>
          <w:color w:val="000000"/>
          <w:sz w:val="28"/>
        </w:rPr>
        <w:t>
      "Министр транспорта Республики Казахстан";</w:t>
      </w:r>
    </w:p>
    <w:bookmarkEnd w:id="67"/>
    <w:bookmarkStart w:name="z91" w:id="68"/>
    <w:p>
      <w:pPr>
        <w:spacing w:after="0"/>
        <w:ind w:left="0"/>
        <w:jc w:val="both"/>
      </w:pPr>
      <w:r>
        <w:rPr>
          <w:rFonts w:ascii="Times New Roman"/>
          <w:b w:val="false"/>
          <w:i w:val="false"/>
          <w:color w:val="000000"/>
          <w:sz w:val="28"/>
        </w:rPr>
        <w:t>
      строку "член совета директоров акционерного общества "Фонд национального благосостояния "Самрук-Казына" (по согласованию)" исключить.</w:t>
      </w:r>
    </w:p>
    <w:bookmarkEnd w:id="68"/>
    <w:bookmarkStart w:name="z92" w:id="69"/>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23 января 2008 года № 523 "О конкурсе по социальной ответственности бизнеса "Парыз":</w:t>
      </w:r>
    </w:p>
    <w:bookmarkEnd w:id="69"/>
    <w:bookmarkStart w:name="z93" w:id="7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проведения конкурса по социальной ответственности бизнеса "Парыз", утвержденных вышеназванным Указом:</w:t>
      </w:r>
    </w:p>
    <w:bookmarkEnd w:id="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w:t>
      </w:r>
    </w:p>
    <w:bookmarkStart w:name="z95" w:id="71"/>
    <w:p>
      <w:pPr>
        <w:spacing w:after="0"/>
        <w:ind w:left="0"/>
        <w:jc w:val="both"/>
      </w:pPr>
      <w:r>
        <w:rPr>
          <w:rFonts w:ascii="Times New Roman"/>
          <w:b w:val="false"/>
          <w:i w:val="false"/>
          <w:color w:val="000000"/>
          <w:sz w:val="28"/>
        </w:rPr>
        <w:t>
      "4. Организаторами конкурса являются Министерство труда и социальной защиты населения Республики Казахстан, местные исполнительные органы, Министерство экологии и природных ресурсов Республики Казахстан, Национальная палата предпринимателей Республики Казахстан и Федерация профсоюзов Республики Казахстан (далее – организаторы).";</w:t>
      </w:r>
    </w:p>
    <w:bookmarkEnd w:id="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16</w:t>
      </w:r>
      <w:r>
        <w:rPr>
          <w:rFonts w:ascii="Times New Roman"/>
          <w:b w:val="false"/>
          <w:i w:val="false"/>
          <w:color w:val="000000"/>
          <w:sz w:val="28"/>
        </w:rPr>
        <w:t xml:space="preserve"> изложить в следующей редакции:</w:t>
      </w:r>
    </w:p>
    <w:bookmarkStart w:name="z97" w:id="72"/>
    <w:p>
      <w:pPr>
        <w:spacing w:after="0"/>
        <w:ind w:left="0"/>
        <w:jc w:val="both"/>
      </w:pPr>
      <w:r>
        <w:rPr>
          <w:rFonts w:ascii="Times New Roman"/>
          <w:b w:val="false"/>
          <w:i w:val="false"/>
          <w:color w:val="000000"/>
          <w:sz w:val="28"/>
        </w:rPr>
        <w:t>
      "16. Публикация в средствах массовой информации объявления о проведении конкурса, достижений его претендентов в решении социальных вопросов, процедуры награждения победителей конкурса, а также списка лауреатов осуществляется при содействии Министерства культуры и информации Республики Казахстан.";</w:t>
      </w:r>
    </w:p>
    <w:bookmarkEnd w:id="72"/>
    <w:bookmarkStart w:name="z98" w:id="73"/>
    <w:p>
      <w:pPr>
        <w:spacing w:after="0"/>
        <w:ind w:left="0"/>
        <w:jc w:val="both"/>
      </w:pPr>
      <w:r>
        <w:rPr>
          <w:rFonts w:ascii="Times New Roman"/>
          <w:b w:val="false"/>
          <w:i w:val="false"/>
          <w:color w:val="000000"/>
          <w:sz w:val="28"/>
        </w:rPr>
        <w:t xml:space="preserve">
      в должностном </w:t>
      </w:r>
      <w:r>
        <w:rPr>
          <w:rFonts w:ascii="Times New Roman"/>
          <w:b w:val="false"/>
          <w:i w:val="false"/>
          <w:color w:val="000000"/>
          <w:sz w:val="28"/>
        </w:rPr>
        <w:t>составе</w:t>
      </w:r>
      <w:r>
        <w:rPr>
          <w:rFonts w:ascii="Times New Roman"/>
          <w:b w:val="false"/>
          <w:i w:val="false"/>
          <w:color w:val="000000"/>
          <w:sz w:val="28"/>
        </w:rPr>
        <w:t xml:space="preserve"> Комиссии по присуждению званий лауреатов конкурса по социальной ответственности бизнеса "Парыз", образованной вышеназванным Указом: </w:t>
      </w:r>
    </w:p>
    <w:bookmarkEnd w:id="73"/>
    <w:bookmarkStart w:name="z99" w:id="74"/>
    <w:p>
      <w:pPr>
        <w:spacing w:after="0"/>
        <w:ind w:left="0"/>
        <w:jc w:val="both"/>
      </w:pPr>
      <w:r>
        <w:rPr>
          <w:rFonts w:ascii="Times New Roman"/>
          <w:b w:val="false"/>
          <w:i w:val="false"/>
          <w:color w:val="000000"/>
          <w:sz w:val="28"/>
        </w:rPr>
        <w:t xml:space="preserve">
      строку "Министр информации и общественного развития Республики Казахстан" изложить в следующей редакции: </w:t>
      </w:r>
    </w:p>
    <w:bookmarkEnd w:id="74"/>
    <w:bookmarkStart w:name="z100" w:id="75"/>
    <w:p>
      <w:pPr>
        <w:spacing w:after="0"/>
        <w:ind w:left="0"/>
        <w:jc w:val="both"/>
      </w:pPr>
      <w:r>
        <w:rPr>
          <w:rFonts w:ascii="Times New Roman"/>
          <w:b w:val="false"/>
          <w:i w:val="false"/>
          <w:color w:val="000000"/>
          <w:sz w:val="28"/>
        </w:rPr>
        <w:t xml:space="preserve">
      "Министр культуры и информации Республики Казахстан"; </w:t>
      </w:r>
    </w:p>
    <w:bookmarkEnd w:id="75"/>
    <w:bookmarkStart w:name="z101" w:id="76"/>
    <w:p>
      <w:pPr>
        <w:spacing w:after="0"/>
        <w:ind w:left="0"/>
        <w:jc w:val="both"/>
      </w:pPr>
      <w:r>
        <w:rPr>
          <w:rFonts w:ascii="Times New Roman"/>
          <w:b w:val="false"/>
          <w:i w:val="false"/>
          <w:color w:val="000000"/>
          <w:sz w:val="28"/>
        </w:rPr>
        <w:t xml:space="preserve">
      строку "Министр индустрии и инфраструктурного развития Республики Казахстан" изложить в следующей редакции: </w:t>
      </w:r>
    </w:p>
    <w:bookmarkEnd w:id="76"/>
    <w:bookmarkStart w:name="z102" w:id="77"/>
    <w:p>
      <w:pPr>
        <w:spacing w:after="0"/>
        <w:ind w:left="0"/>
        <w:jc w:val="both"/>
      </w:pPr>
      <w:r>
        <w:rPr>
          <w:rFonts w:ascii="Times New Roman"/>
          <w:b w:val="false"/>
          <w:i w:val="false"/>
          <w:color w:val="000000"/>
          <w:sz w:val="28"/>
        </w:rPr>
        <w:t xml:space="preserve">
      "Министр промышленности и строительства Республики Казахстан";  </w:t>
      </w:r>
    </w:p>
    <w:bookmarkEnd w:id="77"/>
    <w:bookmarkStart w:name="z103" w:id="78"/>
    <w:p>
      <w:pPr>
        <w:spacing w:after="0"/>
        <w:ind w:left="0"/>
        <w:jc w:val="both"/>
      </w:pPr>
      <w:r>
        <w:rPr>
          <w:rFonts w:ascii="Times New Roman"/>
          <w:b w:val="false"/>
          <w:i w:val="false"/>
          <w:color w:val="000000"/>
          <w:sz w:val="28"/>
        </w:rPr>
        <w:t xml:space="preserve">
      строку "Министр экологии, геологии и природных ресурсов Республики Казахстан" изложить в следующей редакции: </w:t>
      </w:r>
    </w:p>
    <w:bookmarkEnd w:id="78"/>
    <w:bookmarkStart w:name="z104" w:id="79"/>
    <w:p>
      <w:pPr>
        <w:spacing w:after="0"/>
        <w:ind w:left="0"/>
        <w:jc w:val="both"/>
      </w:pPr>
      <w:r>
        <w:rPr>
          <w:rFonts w:ascii="Times New Roman"/>
          <w:b w:val="false"/>
          <w:i w:val="false"/>
          <w:color w:val="000000"/>
          <w:sz w:val="28"/>
        </w:rPr>
        <w:t xml:space="preserve">
      "Министр экологии и природных ресурсов Республики Казахстан"; </w:t>
      </w:r>
    </w:p>
    <w:bookmarkEnd w:id="79"/>
    <w:bookmarkStart w:name="z105" w:id="80"/>
    <w:p>
      <w:pPr>
        <w:spacing w:after="0"/>
        <w:ind w:left="0"/>
        <w:jc w:val="both"/>
      </w:pPr>
      <w:r>
        <w:rPr>
          <w:rFonts w:ascii="Times New Roman"/>
          <w:b w:val="false"/>
          <w:i w:val="false"/>
          <w:color w:val="000000"/>
          <w:sz w:val="28"/>
        </w:rPr>
        <w:t>
      строку "Министр культуры и спорта Республики Казахстан" изложить в следующей редакции:</w:t>
      </w:r>
    </w:p>
    <w:bookmarkEnd w:id="80"/>
    <w:bookmarkStart w:name="z106" w:id="81"/>
    <w:p>
      <w:pPr>
        <w:spacing w:after="0"/>
        <w:ind w:left="0"/>
        <w:jc w:val="both"/>
      </w:pPr>
      <w:r>
        <w:rPr>
          <w:rFonts w:ascii="Times New Roman"/>
          <w:b w:val="false"/>
          <w:i w:val="false"/>
          <w:color w:val="000000"/>
          <w:sz w:val="28"/>
        </w:rPr>
        <w:t>
      "Министр туризма и спорта Республики Казахстан".</w:t>
      </w:r>
    </w:p>
    <w:bookmarkEnd w:id="81"/>
    <w:bookmarkStart w:name="z107" w:id="82"/>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11 марта 2008 года № 552 "Об утверждении Положения об Администрации Президента Республики Казахстан":</w:t>
      </w:r>
    </w:p>
    <w:bookmarkEnd w:id="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109" w:id="83"/>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подпунктами 19)</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статьи 44, </w:t>
      </w:r>
      <w:r>
        <w:rPr>
          <w:rFonts w:ascii="Times New Roman"/>
          <w:b w:val="false"/>
          <w:i w:val="false"/>
          <w:color w:val="000000"/>
          <w:sz w:val="28"/>
        </w:rPr>
        <w:t>пунктом 1</w:t>
      </w:r>
      <w:r>
        <w:rPr>
          <w:rFonts w:ascii="Times New Roman"/>
          <w:b w:val="false"/>
          <w:i w:val="false"/>
          <w:color w:val="000000"/>
          <w:sz w:val="28"/>
        </w:rPr>
        <w:t xml:space="preserve"> статьи 45 Конституции Республики Казахстан, </w:t>
      </w:r>
      <w:r>
        <w:rPr>
          <w:rFonts w:ascii="Times New Roman"/>
          <w:b w:val="false"/>
          <w:i w:val="false"/>
          <w:color w:val="000000"/>
          <w:sz w:val="28"/>
        </w:rPr>
        <w:t>пунктом 2</w:t>
      </w:r>
      <w:r>
        <w:rPr>
          <w:rFonts w:ascii="Times New Roman"/>
          <w:b w:val="false"/>
          <w:i w:val="false"/>
          <w:color w:val="000000"/>
          <w:sz w:val="28"/>
        </w:rPr>
        <w:t xml:space="preserve"> статьи 17-1 Конституционного закона Республики Казахстан "О Президенте Республики Казахстан" </w:t>
      </w:r>
      <w:r>
        <w:rPr>
          <w:rFonts w:ascii="Times New Roman"/>
          <w:b/>
          <w:i w:val="false"/>
          <w:color w:val="000000"/>
          <w:sz w:val="28"/>
        </w:rPr>
        <w:t>ПОСТАНОВЛЯЮ:";</w:t>
      </w:r>
    </w:p>
    <w:bookmarkEnd w:id="83"/>
    <w:bookmarkStart w:name="z110" w:id="8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об Администрации Президента Республики Казахстан, утвержденном вышеназванным Указом:</w:t>
      </w:r>
    </w:p>
    <w:bookmarkEnd w:id="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23</w:t>
      </w:r>
      <w:r>
        <w:rPr>
          <w:rFonts w:ascii="Times New Roman"/>
          <w:b w:val="false"/>
          <w:i w:val="false"/>
          <w:color w:val="000000"/>
          <w:sz w:val="28"/>
        </w:rPr>
        <w:t xml:space="preserve"> изложить в следующей редакции:</w:t>
      </w:r>
    </w:p>
    <w:bookmarkStart w:name="z112" w:id="85"/>
    <w:p>
      <w:pPr>
        <w:spacing w:after="0"/>
        <w:ind w:left="0"/>
        <w:jc w:val="both"/>
      </w:pPr>
      <w:r>
        <w:rPr>
          <w:rFonts w:ascii="Times New Roman"/>
          <w:b w:val="false"/>
          <w:i w:val="false"/>
          <w:color w:val="000000"/>
          <w:sz w:val="28"/>
        </w:rPr>
        <w:t>
      "23. В состав Администрации входят Руководитель Администрации Президента Республики Казахстан (далее – Руководитель Администрации), Секретарь Совета Безопасности Республики Казахстан, начальник Канцелярии Президента Республики Казахстан, помощники Президента Республики Казахстан, советники Президента Республики Казахстан, руководители структурных подразделений и иные сотрудники Администрации.";</w:t>
      </w:r>
    </w:p>
    <w:bookmarkEnd w:id="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24 изложить в следующей редакции:</w:t>
      </w:r>
    </w:p>
    <w:bookmarkStart w:name="z114" w:id="86"/>
    <w:p>
      <w:pPr>
        <w:spacing w:after="0"/>
        <w:ind w:left="0"/>
        <w:jc w:val="both"/>
      </w:pPr>
      <w:r>
        <w:rPr>
          <w:rFonts w:ascii="Times New Roman"/>
          <w:b w:val="false"/>
          <w:i w:val="false"/>
          <w:color w:val="000000"/>
          <w:sz w:val="28"/>
        </w:rPr>
        <w:t>
      "3) по согласованию с Президентом утверждает распределение обязанностей между начальником Канцелярии, помощниками и советниками Президента (далее – Распределение);</w:t>
      </w:r>
    </w:p>
    <w:bookmarkEnd w:id="86"/>
    <w:bookmarkStart w:name="z115" w:id="87"/>
    <w:p>
      <w:pPr>
        <w:spacing w:after="0"/>
        <w:ind w:left="0"/>
        <w:jc w:val="both"/>
      </w:pPr>
      <w:r>
        <w:rPr>
          <w:rFonts w:ascii="Times New Roman"/>
          <w:b w:val="false"/>
          <w:i w:val="false"/>
          <w:color w:val="000000"/>
          <w:sz w:val="28"/>
        </w:rPr>
        <w:t>
      4) вносит на рассмотрение Президента предложения о назначении на должности и освобождении от должностей помощников Президента, советников Президента, руководителей структурных подразделений Администрации, за исключением руководителей отдельных секретариатов Администрации;";</w:t>
      </w:r>
    </w:p>
    <w:bookmarkEnd w:id="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25</w:t>
      </w:r>
      <w:r>
        <w:rPr>
          <w:rFonts w:ascii="Times New Roman"/>
          <w:b w:val="false"/>
          <w:i w:val="false"/>
          <w:color w:val="000000"/>
          <w:sz w:val="28"/>
        </w:rPr>
        <w:t xml:space="preserve"> и </w:t>
      </w:r>
      <w:r>
        <w:rPr>
          <w:rFonts w:ascii="Times New Roman"/>
          <w:b w:val="false"/>
          <w:i w:val="false"/>
          <w:color w:val="000000"/>
          <w:sz w:val="28"/>
        </w:rPr>
        <w:t>26</w:t>
      </w:r>
      <w:r>
        <w:rPr>
          <w:rFonts w:ascii="Times New Roman"/>
          <w:b w:val="false"/>
          <w:i w:val="false"/>
          <w:color w:val="000000"/>
          <w:sz w:val="28"/>
        </w:rPr>
        <w:t xml:space="preserve"> изложить в следующей редакции:</w:t>
      </w:r>
    </w:p>
    <w:bookmarkStart w:name="z117" w:id="88"/>
    <w:p>
      <w:pPr>
        <w:spacing w:after="0"/>
        <w:ind w:left="0"/>
        <w:jc w:val="both"/>
      </w:pPr>
      <w:r>
        <w:rPr>
          <w:rFonts w:ascii="Times New Roman"/>
          <w:b w:val="false"/>
          <w:i w:val="false"/>
          <w:color w:val="000000"/>
          <w:sz w:val="28"/>
        </w:rPr>
        <w:t>
      "25. В случае отсутствия Руководителя Администрации его обязанности исполняет лицо, определяемое Руководителем Администрации.</w:t>
      </w:r>
    </w:p>
    <w:bookmarkEnd w:id="88"/>
    <w:bookmarkStart w:name="z118" w:id="89"/>
    <w:p>
      <w:pPr>
        <w:spacing w:after="0"/>
        <w:ind w:left="0"/>
        <w:jc w:val="both"/>
      </w:pPr>
      <w:r>
        <w:rPr>
          <w:rFonts w:ascii="Times New Roman"/>
          <w:b w:val="false"/>
          <w:i w:val="false"/>
          <w:color w:val="000000"/>
          <w:sz w:val="28"/>
        </w:rPr>
        <w:t>
      26. Помощники Президента, советники Президента, руководители структурных подразделений Администрации, за исключением руководителей отдельных секретариатов Администрации, назначаются на должности и освобождаются от должностей Президентом по представлению Руководителя Администрации.";</w:t>
      </w:r>
    </w:p>
    <w:bookmarkEnd w:id="89"/>
    <w:bookmarkStart w:name="z119" w:id="90"/>
    <w:p>
      <w:pPr>
        <w:spacing w:after="0"/>
        <w:ind w:left="0"/>
        <w:jc w:val="both"/>
      </w:pPr>
      <w:r>
        <w:rPr>
          <w:rFonts w:ascii="Times New Roman"/>
          <w:b w:val="false"/>
          <w:i w:val="false"/>
          <w:color w:val="000000"/>
          <w:sz w:val="28"/>
        </w:rPr>
        <w:t xml:space="preserve">
      абзац первый </w:t>
      </w:r>
      <w:r>
        <w:rPr>
          <w:rFonts w:ascii="Times New Roman"/>
          <w:b w:val="false"/>
          <w:i w:val="false"/>
          <w:color w:val="000000"/>
          <w:sz w:val="28"/>
        </w:rPr>
        <w:t>пункта 27</w:t>
      </w:r>
      <w:r>
        <w:rPr>
          <w:rFonts w:ascii="Times New Roman"/>
          <w:b w:val="false"/>
          <w:i w:val="false"/>
          <w:color w:val="000000"/>
          <w:sz w:val="28"/>
        </w:rPr>
        <w:t xml:space="preserve"> изложить в следующей редакции:</w:t>
      </w:r>
    </w:p>
    <w:bookmarkEnd w:id="90"/>
    <w:bookmarkStart w:name="z120" w:id="91"/>
    <w:p>
      <w:pPr>
        <w:spacing w:after="0"/>
        <w:ind w:left="0"/>
        <w:jc w:val="both"/>
      </w:pPr>
      <w:r>
        <w:rPr>
          <w:rFonts w:ascii="Times New Roman"/>
          <w:b w:val="false"/>
          <w:i w:val="false"/>
          <w:color w:val="000000"/>
          <w:sz w:val="28"/>
        </w:rPr>
        <w:t>
      "27. Начальник Канцелярии Президента, помощники Президента:";</w:t>
      </w:r>
    </w:p>
    <w:bookmarkEnd w:id="91"/>
    <w:bookmarkStart w:name="z121" w:id="92"/>
    <w:p>
      <w:pPr>
        <w:spacing w:after="0"/>
        <w:ind w:left="0"/>
        <w:jc w:val="both"/>
      </w:pPr>
      <w:r>
        <w:rPr>
          <w:rFonts w:ascii="Times New Roman"/>
          <w:b w:val="false"/>
          <w:i w:val="false"/>
          <w:color w:val="000000"/>
          <w:sz w:val="28"/>
        </w:rPr>
        <w:t xml:space="preserve">
      часть третью </w:t>
      </w:r>
      <w:r>
        <w:rPr>
          <w:rFonts w:ascii="Times New Roman"/>
          <w:b w:val="false"/>
          <w:i w:val="false"/>
          <w:color w:val="000000"/>
          <w:sz w:val="28"/>
        </w:rPr>
        <w:t>пункта 32</w:t>
      </w:r>
      <w:r>
        <w:rPr>
          <w:rFonts w:ascii="Times New Roman"/>
          <w:b w:val="false"/>
          <w:i w:val="false"/>
          <w:color w:val="000000"/>
          <w:sz w:val="28"/>
        </w:rPr>
        <w:t xml:space="preserve"> изложить в следующей редакции:</w:t>
      </w:r>
    </w:p>
    <w:bookmarkEnd w:id="92"/>
    <w:bookmarkStart w:name="z122" w:id="93"/>
    <w:p>
      <w:pPr>
        <w:spacing w:after="0"/>
        <w:ind w:left="0"/>
        <w:jc w:val="both"/>
      </w:pPr>
      <w:r>
        <w:rPr>
          <w:rFonts w:ascii="Times New Roman"/>
          <w:b w:val="false"/>
          <w:i w:val="false"/>
          <w:color w:val="000000"/>
          <w:sz w:val="28"/>
        </w:rPr>
        <w:t>
      "Полномочиями, предусмотренными подпунктами 1), 2), 3), 4), 5), 6) и 7) настоящего пункта, за исключением абзаца второго подпункта 1), обладают: Секретарь Совета Безопасности, начальник Канцелярии Президента, помощники Президента, советники Президента. При этом указанные должностные лица вправе давать поручения должностному лицу, осуществляющему функции Заместителя Премьер-Министра и Руководителя Аппарата Правительства Республики Казахстан по совместительству.".</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Исключен Указом Президента РК от 22.01.2024 </w:t>
      </w:r>
      <w:r>
        <w:rPr>
          <w:rFonts w:ascii="Times New Roman"/>
          <w:b w:val="false"/>
          <w:i w:val="false"/>
          <w:color w:val="000000"/>
          <w:sz w:val="28"/>
        </w:rPr>
        <w:t>№ 438</w:t>
      </w:r>
      <w:r>
        <w:rPr>
          <w:rFonts w:ascii="Times New Roman"/>
          <w:b w:val="false"/>
          <w:i w:val="false"/>
          <w:color w:val="ff0000"/>
          <w:sz w:val="28"/>
        </w:rPr>
        <w:t>.</w:t>
      </w:r>
      <w:r>
        <w:br/>
      </w:r>
      <w:r>
        <w:rPr>
          <w:rFonts w:ascii="Times New Roman"/>
          <w:b w:val="false"/>
          <w:i w:val="false"/>
          <w:color w:val="000000"/>
          <w:sz w:val="28"/>
        </w:rPr>
        <w:t>
</w:t>
      </w:r>
    </w:p>
    <w:bookmarkStart w:name="z142" w:id="94"/>
    <w:p>
      <w:pPr>
        <w:spacing w:after="0"/>
        <w:ind w:left="0"/>
        <w:jc w:val="both"/>
      </w:pPr>
      <w:r>
        <w:rPr>
          <w:rFonts w:ascii="Times New Roman"/>
          <w:b w:val="false"/>
          <w:i w:val="false"/>
          <w:color w:val="000000"/>
          <w:sz w:val="28"/>
        </w:rPr>
        <w:t xml:space="preserve">
      13.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12 августа 2010 года № 1037 "О вопросах подготовки информации о выполнении международных договоров Республики Казахстан и представления ее на рассмотрение Президента Республики Казахстан, а также согласования проектов решений международных организаций, участницей которых является Республика Казахстан, и их реализации, взаимодействия со специальными процедурами Совета Организации Объединенных Наций по правам человека и договорными органами по правам человека, подготовки международных мероприятий Республики Казахстан с участием Президента Республики Казахстан, выполнения достигнутых договоренностей, взаимодействия с международными судебными органами и осуществления координации международной деятельности государственных органов Республики Казахстан":</w:t>
      </w:r>
    </w:p>
    <w:bookmarkEnd w:id="94"/>
    <w:bookmarkStart w:name="z143" w:id="9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подготовки информации о выполнении международных договоров Республики Казахстан и представления ее на рассмотрение Президента Республики Казахстан, а также согласования проектов решений международных организаций, участницей которых является Республика Казахстан, и их реализации, взаимодействия со специальными процедурами Совета Организации Объединенных Наций по правам человека и договорными органами по правам человека, подготовки международных мероприятий Республики Казахстан с участием Президента Республики Казахстан, выполнения достигнутых договоренностей, взаимодействия с международными судебными органами и осуществления координации международной деятельности государственных органов Республики Казахстан, утвержденных вышеназванным Указом:</w:t>
      </w:r>
    </w:p>
    <w:bookmarkEnd w:id="95"/>
    <w:bookmarkStart w:name="z144" w:id="96"/>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32-1</w:t>
      </w:r>
      <w:r>
        <w:rPr>
          <w:rFonts w:ascii="Times New Roman"/>
          <w:b w:val="false"/>
          <w:i w:val="false"/>
          <w:color w:val="000000"/>
          <w:sz w:val="28"/>
        </w:rPr>
        <w:t xml:space="preserve"> изложить в следующей редакции:</w:t>
      </w:r>
    </w:p>
    <w:bookmarkEnd w:id="96"/>
    <w:bookmarkStart w:name="z145" w:id="97"/>
    <w:p>
      <w:pPr>
        <w:spacing w:after="0"/>
        <w:ind w:left="0"/>
        <w:jc w:val="both"/>
      </w:pPr>
      <w:r>
        <w:rPr>
          <w:rFonts w:ascii="Times New Roman"/>
          <w:b w:val="false"/>
          <w:i w:val="false"/>
          <w:color w:val="000000"/>
          <w:sz w:val="28"/>
        </w:rPr>
        <w:t>
      "32-1. Ответственное структурное подразделение Администрации Президента в течение трех рабочих дней согласовывает проект поручений в электронном виде с помощником Президента по международным вопросам, помощниками Президента и начальником Канцелярии Президента, курирующими заинтересованные структурные подразделения, Государственно-правовым и Общим отделами, а также другими заинтересованными структурными подразделениями.".</w:t>
      </w:r>
    </w:p>
    <w:bookmarkEnd w:id="97"/>
    <w:bookmarkStart w:name="z146" w:id="98"/>
    <w:p>
      <w:pPr>
        <w:spacing w:after="0"/>
        <w:ind w:left="0"/>
        <w:jc w:val="both"/>
      </w:pPr>
      <w:r>
        <w:rPr>
          <w:rFonts w:ascii="Times New Roman"/>
          <w:b w:val="false"/>
          <w:i w:val="false"/>
          <w:color w:val="000000"/>
          <w:sz w:val="28"/>
        </w:rPr>
        <w:t xml:space="preserve">
      14.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14 марта 2012 года № 285 "Об Энергетическом совете при Президенте Республики Казахстан":</w:t>
      </w:r>
    </w:p>
    <w:bookmarkEnd w:id="98"/>
    <w:bookmarkStart w:name="z147" w:id="9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составе</w:t>
      </w:r>
      <w:r>
        <w:rPr>
          <w:rFonts w:ascii="Times New Roman"/>
          <w:b w:val="false"/>
          <w:i w:val="false"/>
          <w:color w:val="000000"/>
          <w:sz w:val="28"/>
        </w:rPr>
        <w:t xml:space="preserve"> Энергетического совета при Президенте Республики Казахстан, утвержденном вышеназванным Указом:</w:t>
      </w:r>
    </w:p>
    <w:bookmarkEnd w:id="99"/>
    <w:bookmarkStart w:name="z148" w:id="100"/>
    <w:p>
      <w:pPr>
        <w:spacing w:after="0"/>
        <w:ind w:left="0"/>
        <w:jc w:val="both"/>
      </w:pPr>
      <w:r>
        <w:rPr>
          <w:rFonts w:ascii="Times New Roman"/>
          <w:b w:val="false"/>
          <w:i w:val="false"/>
          <w:color w:val="000000"/>
          <w:sz w:val="28"/>
        </w:rPr>
        <w:t>
      строку "первый заместитель Руководителя Администрации Президента Республики Казахстан, заместитель председателя" изложить в следующей редакции:</w:t>
      </w:r>
    </w:p>
    <w:bookmarkEnd w:id="100"/>
    <w:bookmarkStart w:name="z149" w:id="101"/>
    <w:p>
      <w:pPr>
        <w:spacing w:after="0"/>
        <w:ind w:left="0"/>
        <w:jc w:val="both"/>
      </w:pPr>
      <w:r>
        <w:rPr>
          <w:rFonts w:ascii="Times New Roman"/>
          <w:b w:val="false"/>
          <w:i w:val="false"/>
          <w:color w:val="000000"/>
          <w:sz w:val="28"/>
        </w:rPr>
        <w:t>
      "советник Президента Республики Казахстан, заместитель председателя";</w:t>
      </w:r>
    </w:p>
    <w:bookmarkEnd w:id="101"/>
    <w:bookmarkStart w:name="z150" w:id="102"/>
    <w:p>
      <w:pPr>
        <w:spacing w:after="0"/>
        <w:ind w:left="0"/>
        <w:jc w:val="both"/>
      </w:pPr>
      <w:r>
        <w:rPr>
          <w:rFonts w:ascii="Times New Roman"/>
          <w:b w:val="false"/>
          <w:i w:val="false"/>
          <w:color w:val="000000"/>
          <w:sz w:val="28"/>
        </w:rPr>
        <w:t>
      строку "советник Президента Республики Казахстан" исключить;</w:t>
      </w:r>
    </w:p>
    <w:bookmarkEnd w:id="102"/>
    <w:bookmarkStart w:name="z151" w:id="103"/>
    <w:p>
      <w:pPr>
        <w:spacing w:after="0"/>
        <w:ind w:left="0"/>
        <w:jc w:val="both"/>
      </w:pPr>
      <w:r>
        <w:rPr>
          <w:rFonts w:ascii="Times New Roman"/>
          <w:b w:val="false"/>
          <w:i w:val="false"/>
          <w:color w:val="000000"/>
          <w:sz w:val="28"/>
        </w:rPr>
        <w:t>
      строку "Министр индустрии и инфраструктурного развития Республики Казахстан" изложить в следующей редакции:</w:t>
      </w:r>
    </w:p>
    <w:bookmarkEnd w:id="103"/>
    <w:bookmarkStart w:name="z152" w:id="104"/>
    <w:p>
      <w:pPr>
        <w:spacing w:after="0"/>
        <w:ind w:left="0"/>
        <w:jc w:val="both"/>
      </w:pPr>
      <w:r>
        <w:rPr>
          <w:rFonts w:ascii="Times New Roman"/>
          <w:b w:val="false"/>
          <w:i w:val="false"/>
          <w:color w:val="000000"/>
          <w:sz w:val="28"/>
        </w:rPr>
        <w:t>
      "Министр промышленности и строительства Республики Казахстан".</w:t>
      </w:r>
    </w:p>
    <w:bookmarkEnd w:id="104"/>
    <w:bookmarkStart w:name="z153" w:id="105"/>
    <w:p>
      <w:pPr>
        <w:spacing w:after="0"/>
        <w:ind w:left="0"/>
        <w:jc w:val="both"/>
      </w:pPr>
      <w:r>
        <w:rPr>
          <w:rFonts w:ascii="Times New Roman"/>
          <w:b w:val="false"/>
          <w:i w:val="false"/>
          <w:color w:val="000000"/>
          <w:sz w:val="28"/>
        </w:rPr>
        <w:t xml:space="preserve">
      15.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3 апреля 2013 года № 537 "О некоторых вопросах кадровой политики в правоохранительных органах Республики Казахстан":</w:t>
      </w:r>
    </w:p>
    <w:bookmarkEnd w:id="105"/>
    <w:bookmarkStart w:name="z154" w:id="10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Комиссии при Президенте Республики Казахстан по вопросам кадровой политики в правоохранительных органах Республики Казахстан, утвержденном вышеназванным Указом:</w:t>
      </w:r>
    </w:p>
    <w:bookmarkEnd w:id="1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w:t>
      </w:r>
    </w:p>
    <w:bookmarkStart w:name="z156" w:id="107"/>
    <w:p>
      <w:pPr>
        <w:spacing w:after="0"/>
        <w:ind w:left="0"/>
        <w:jc w:val="both"/>
      </w:pPr>
      <w:r>
        <w:rPr>
          <w:rFonts w:ascii="Times New Roman"/>
          <w:b w:val="false"/>
          <w:i w:val="false"/>
          <w:color w:val="000000"/>
          <w:sz w:val="28"/>
        </w:rPr>
        <w:t>
      "4. Комиссия рассматривает вопросы о назначении лиц, претендующих на замещение должностей в правоохранительных органах, предусмотренных в Перечне*.</w:t>
      </w:r>
    </w:p>
    <w:bookmarkEnd w:id="107"/>
    <w:bookmarkStart w:name="z157" w:id="108"/>
    <w:p>
      <w:pPr>
        <w:spacing w:after="0"/>
        <w:ind w:left="0"/>
        <w:jc w:val="both"/>
      </w:pPr>
      <w:r>
        <w:rPr>
          <w:rFonts w:ascii="Times New Roman"/>
          <w:b w:val="false"/>
          <w:i w:val="false"/>
          <w:color w:val="000000"/>
          <w:sz w:val="28"/>
        </w:rPr>
        <w:t xml:space="preserve">
      * Перечень – перечень должностей политических государственных служащих, должностных и иных лиц, назначаемых и освобождаемых Президентом Республики Казахстан и (или) по согласованию с ним, избираемых по представлению Президента Республики Казахстан, а также назначаемых и освобождаемых по согласованию с Администрацией Президента Республики Казахстан, утвержденный </w:t>
      </w:r>
      <w:r>
        <w:rPr>
          <w:rFonts w:ascii="Times New Roman"/>
          <w:b w:val="false"/>
          <w:i w:val="false"/>
          <w:color w:val="000000"/>
          <w:sz w:val="28"/>
        </w:rPr>
        <w:t>Указом</w:t>
      </w:r>
      <w:r>
        <w:rPr>
          <w:rFonts w:ascii="Times New Roman"/>
          <w:b w:val="false"/>
          <w:i w:val="false"/>
          <w:color w:val="000000"/>
          <w:sz w:val="28"/>
        </w:rPr>
        <w:t xml:space="preserve"> Президента Республики Казахстан от 31 июля 2023 года № 290 "О некоторых вопросах кадровой политики в системе органов государственной власти"."; </w:t>
      </w:r>
    </w:p>
    <w:bookmarkEnd w:id="1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w:t>
      </w:r>
      <w:r>
        <w:rPr>
          <w:rFonts w:ascii="Times New Roman"/>
          <w:b w:val="false"/>
          <w:i w:val="false"/>
          <w:color w:val="000000"/>
          <w:sz w:val="28"/>
        </w:rPr>
        <w:t xml:space="preserve"> изложить в следующей редакции:</w:t>
      </w:r>
    </w:p>
    <w:bookmarkStart w:name="z159" w:id="109"/>
    <w:p>
      <w:pPr>
        <w:spacing w:after="0"/>
        <w:ind w:left="0"/>
        <w:jc w:val="both"/>
      </w:pPr>
      <w:r>
        <w:rPr>
          <w:rFonts w:ascii="Times New Roman"/>
          <w:b w:val="false"/>
          <w:i w:val="false"/>
          <w:color w:val="000000"/>
          <w:sz w:val="28"/>
        </w:rPr>
        <w:t>
      "7. В состав Комиссии входят председатель Комиссии, секретарь и члены Комиссии.";</w:t>
      </w:r>
    </w:p>
    <w:bookmarkEnd w:id="109"/>
    <w:bookmarkStart w:name="z160" w:id="11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8</w:t>
      </w:r>
      <w:r>
        <w:rPr>
          <w:rFonts w:ascii="Times New Roman"/>
          <w:b w:val="false"/>
          <w:i w:val="false"/>
          <w:color w:val="000000"/>
          <w:sz w:val="28"/>
        </w:rPr>
        <w:t>:</w:t>
      </w:r>
    </w:p>
    <w:bookmarkEnd w:id="110"/>
    <w:bookmarkStart w:name="z161" w:id="111"/>
    <w:p>
      <w:pPr>
        <w:spacing w:after="0"/>
        <w:ind w:left="0"/>
        <w:jc w:val="both"/>
      </w:pPr>
      <w:r>
        <w:rPr>
          <w:rFonts w:ascii="Times New Roman"/>
          <w:b w:val="false"/>
          <w:i w:val="false"/>
          <w:color w:val="000000"/>
          <w:sz w:val="28"/>
        </w:rPr>
        <w:t>
      подпункт 2) изложить в следующей редакции:</w:t>
      </w:r>
    </w:p>
    <w:bookmarkEnd w:id="111"/>
    <w:bookmarkStart w:name="z162" w:id="112"/>
    <w:p>
      <w:pPr>
        <w:spacing w:after="0"/>
        <w:ind w:left="0"/>
        <w:jc w:val="both"/>
      </w:pPr>
      <w:r>
        <w:rPr>
          <w:rFonts w:ascii="Times New Roman"/>
          <w:b w:val="false"/>
          <w:i w:val="false"/>
          <w:color w:val="000000"/>
          <w:sz w:val="28"/>
        </w:rPr>
        <w:t>
      "2) определяет место, время и формат проведения заседаний Комиссии;";</w:t>
      </w:r>
    </w:p>
    <w:bookmarkEnd w:id="112"/>
    <w:bookmarkStart w:name="z163" w:id="113"/>
    <w:p>
      <w:pPr>
        <w:spacing w:after="0"/>
        <w:ind w:left="0"/>
        <w:jc w:val="both"/>
      </w:pPr>
      <w:r>
        <w:rPr>
          <w:rFonts w:ascii="Times New Roman"/>
          <w:b w:val="false"/>
          <w:i w:val="false"/>
          <w:color w:val="000000"/>
          <w:sz w:val="28"/>
        </w:rPr>
        <w:t>
      подпункт 4) исключить;</w:t>
      </w:r>
    </w:p>
    <w:bookmarkEnd w:id="1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w:t>
      </w:r>
      <w:r>
        <w:rPr>
          <w:rFonts w:ascii="Times New Roman"/>
          <w:b w:val="false"/>
          <w:i w:val="false"/>
          <w:color w:val="000000"/>
          <w:sz w:val="28"/>
        </w:rPr>
        <w:t xml:space="preserve"> изложить в следующей редакции:</w:t>
      </w:r>
    </w:p>
    <w:bookmarkStart w:name="z165" w:id="114"/>
    <w:p>
      <w:pPr>
        <w:spacing w:after="0"/>
        <w:ind w:left="0"/>
        <w:jc w:val="both"/>
      </w:pPr>
      <w:r>
        <w:rPr>
          <w:rFonts w:ascii="Times New Roman"/>
          <w:b w:val="false"/>
          <w:i w:val="false"/>
          <w:color w:val="000000"/>
          <w:sz w:val="28"/>
        </w:rPr>
        <w:t>
      "11. Заседания Комиссии проводятся по мере необходимости в очном, заочном или онлайн-формате.";</w:t>
      </w:r>
    </w:p>
    <w:bookmarkEnd w:id="1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19</w:t>
      </w:r>
      <w:r>
        <w:rPr>
          <w:rFonts w:ascii="Times New Roman"/>
          <w:b w:val="false"/>
          <w:i w:val="false"/>
          <w:color w:val="000000"/>
          <w:sz w:val="28"/>
        </w:rPr>
        <w:t xml:space="preserve"> изложить в следующей редакции:</w:t>
      </w:r>
    </w:p>
    <w:bookmarkStart w:name="z167" w:id="115"/>
    <w:p>
      <w:pPr>
        <w:spacing w:after="0"/>
        <w:ind w:left="0"/>
        <w:jc w:val="both"/>
      </w:pPr>
      <w:r>
        <w:rPr>
          <w:rFonts w:ascii="Times New Roman"/>
          <w:b w:val="false"/>
          <w:i w:val="false"/>
          <w:color w:val="000000"/>
          <w:sz w:val="28"/>
        </w:rPr>
        <w:t>
      "19. Рабочим органом Комиссии является Отдел правоохранительной системы Администрации Президента Республики Казахстан.";</w:t>
      </w:r>
    </w:p>
    <w:bookmarkEnd w:id="1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состав</w:t>
      </w:r>
      <w:r>
        <w:rPr>
          <w:rFonts w:ascii="Times New Roman"/>
          <w:b w:val="false"/>
          <w:i w:val="false"/>
          <w:color w:val="000000"/>
          <w:sz w:val="28"/>
        </w:rPr>
        <w:t xml:space="preserve"> Комиссии при Президенте Республики Казахстан по вопросам кадровой политики в правоохранительных органах Республики Казахстан, утвержденный вышеназванным Указом, изложить в новой редакции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изменениям и дополнениям.</w:t>
      </w:r>
    </w:p>
    <w:bookmarkStart w:name="z169" w:id="116"/>
    <w:p>
      <w:pPr>
        <w:spacing w:after="0"/>
        <w:ind w:left="0"/>
        <w:jc w:val="both"/>
      </w:pPr>
      <w:r>
        <w:rPr>
          <w:rFonts w:ascii="Times New Roman"/>
          <w:b w:val="false"/>
          <w:i w:val="false"/>
          <w:color w:val="000000"/>
          <w:sz w:val="28"/>
        </w:rPr>
        <w:t xml:space="preserve">
      16.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24 июня 2013 года № 588 "Об утверждении Положения об Антитеррористическом центре Республики Казахстан":</w:t>
      </w:r>
    </w:p>
    <w:bookmarkEnd w:id="116"/>
    <w:bookmarkStart w:name="z170" w:id="11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об Антитеррористическом центре Республики Казахстан, утвержденном вышеназванным Указом: </w:t>
      </w:r>
    </w:p>
    <w:bookmarkEnd w:id="117"/>
    <w:bookmarkStart w:name="z171" w:id="11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6</w:t>
      </w:r>
      <w:r>
        <w:rPr>
          <w:rFonts w:ascii="Times New Roman"/>
          <w:b w:val="false"/>
          <w:i w:val="false"/>
          <w:color w:val="000000"/>
          <w:sz w:val="28"/>
        </w:rPr>
        <w:t xml:space="preserve">: </w:t>
      </w:r>
    </w:p>
    <w:bookmarkEnd w:id="118"/>
    <w:bookmarkStart w:name="z172" w:id="119"/>
    <w:p>
      <w:pPr>
        <w:spacing w:after="0"/>
        <w:ind w:left="0"/>
        <w:jc w:val="both"/>
      </w:pPr>
      <w:r>
        <w:rPr>
          <w:rFonts w:ascii="Times New Roman"/>
          <w:b w:val="false"/>
          <w:i w:val="false"/>
          <w:color w:val="000000"/>
          <w:sz w:val="28"/>
        </w:rPr>
        <w:t>
      подпункты 3) и 6) изложить в следующей редакции:</w:t>
      </w:r>
    </w:p>
    <w:bookmarkEnd w:id="119"/>
    <w:bookmarkStart w:name="z173" w:id="120"/>
    <w:p>
      <w:pPr>
        <w:spacing w:after="0"/>
        <w:ind w:left="0"/>
        <w:jc w:val="both"/>
      </w:pPr>
      <w:r>
        <w:rPr>
          <w:rFonts w:ascii="Times New Roman"/>
          <w:b w:val="false"/>
          <w:i w:val="false"/>
          <w:color w:val="000000"/>
          <w:sz w:val="28"/>
        </w:rPr>
        <w:t>
      "3) Министр культуры и информации Республики Казахстан;";</w:t>
      </w:r>
    </w:p>
    <w:bookmarkEnd w:id="120"/>
    <w:bookmarkStart w:name="z174" w:id="121"/>
    <w:p>
      <w:pPr>
        <w:spacing w:after="0"/>
        <w:ind w:left="0"/>
        <w:jc w:val="both"/>
      </w:pPr>
      <w:r>
        <w:rPr>
          <w:rFonts w:ascii="Times New Roman"/>
          <w:b w:val="false"/>
          <w:i w:val="false"/>
          <w:color w:val="000000"/>
          <w:sz w:val="28"/>
        </w:rPr>
        <w:t>
      "6) Министр науки и высшего образования Республики Казахстан;";</w:t>
      </w:r>
    </w:p>
    <w:bookmarkEnd w:id="121"/>
    <w:bookmarkStart w:name="z175" w:id="122"/>
    <w:p>
      <w:pPr>
        <w:spacing w:after="0"/>
        <w:ind w:left="0"/>
        <w:jc w:val="both"/>
      </w:pPr>
      <w:r>
        <w:rPr>
          <w:rFonts w:ascii="Times New Roman"/>
          <w:b w:val="false"/>
          <w:i w:val="false"/>
          <w:color w:val="000000"/>
          <w:sz w:val="28"/>
        </w:rPr>
        <w:t xml:space="preserve">
      дополнить подпунктом 6-1) следующего содержания: </w:t>
      </w:r>
    </w:p>
    <w:bookmarkEnd w:id="122"/>
    <w:bookmarkStart w:name="z176" w:id="123"/>
    <w:p>
      <w:pPr>
        <w:spacing w:after="0"/>
        <w:ind w:left="0"/>
        <w:jc w:val="both"/>
      </w:pPr>
      <w:r>
        <w:rPr>
          <w:rFonts w:ascii="Times New Roman"/>
          <w:b w:val="false"/>
          <w:i w:val="false"/>
          <w:color w:val="000000"/>
          <w:sz w:val="28"/>
        </w:rPr>
        <w:t>
      "6-1) Министр просвещения Республики Казахстан;";</w:t>
      </w:r>
    </w:p>
    <w:bookmarkEnd w:id="123"/>
    <w:bookmarkStart w:name="z177" w:id="124"/>
    <w:p>
      <w:pPr>
        <w:spacing w:after="0"/>
        <w:ind w:left="0"/>
        <w:jc w:val="both"/>
      </w:pPr>
      <w:r>
        <w:rPr>
          <w:rFonts w:ascii="Times New Roman"/>
          <w:b w:val="false"/>
          <w:i w:val="false"/>
          <w:color w:val="000000"/>
          <w:sz w:val="28"/>
        </w:rPr>
        <w:t>
      подпункт 9) изложить в следующей редакции:</w:t>
      </w:r>
    </w:p>
    <w:bookmarkEnd w:id="124"/>
    <w:bookmarkStart w:name="z178" w:id="125"/>
    <w:p>
      <w:pPr>
        <w:spacing w:after="0"/>
        <w:ind w:left="0"/>
        <w:jc w:val="both"/>
      </w:pPr>
      <w:r>
        <w:rPr>
          <w:rFonts w:ascii="Times New Roman"/>
          <w:b w:val="false"/>
          <w:i w:val="false"/>
          <w:color w:val="000000"/>
          <w:sz w:val="28"/>
        </w:rPr>
        <w:t>
      "9) Министр промышленности и строительства Республики Казахстан;";</w:t>
      </w:r>
    </w:p>
    <w:bookmarkEnd w:id="125"/>
    <w:bookmarkStart w:name="z179" w:id="126"/>
    <w:p>
      <w:pPr>
        <w:spacing w:after="0"/>
        <w:ind w:left="0"/>
        <w:jc w:val="both"/>
      </w:pPr>
      <w:r>
        <w:rPr>
          <w:rFonts w:ascii="Times New Roman"/>
          <w:b w:val="false"/>
          <w:i w:val="false"/>
          <w:color w:val="000000"/>
          <w:sz w:val="28"/>
        </w:rPr>
        <w:t xml:space="preserve">
      дополнить подпунктом 9-1) следующего содержания: </w:t>
      </w:r>
    </w:p>
    <w:bookmarkEnd w:id="126"/>
    <w:bookmarkStart w:name="z180" w:id="127"/>
    <w:p>
      <w:pPr>
        <w:spacing w:after="0"/>
        <w:ind w:left="0"/>
        <w:jc w:val="both"/>
      </w:pPr>
      <w:r>
        <w:rPr>
          <w:rFonts w:ascii="Times New Roman"/>
          <w:b w:val="false"/>
          <w:i w:val="false"/>
          <w:color w:val="000000"/>
          <w:sz w:val="28"/>
        </w:rPr>
        <w:t>
      "9-1) Министр транспорта Республики Казахстан;";</w:t>
      </w:r>
    </w:p>
    <w:bookmarkEnd w:id="127"/>
    <w:bookmarkStart w:name="z181" w:id="128"/>
    <w:p>
      <w:pPr>
        <w:spacing w:after="0"/>
        <w:ind w:left="0"/>
        <w:jc w:val="both"/>
      </w:pPr>
      <w:r>
        <w:rPr>
          <w:rFonts w:ascii="Times New Roman"/>
          <w:b w:val="false"/>
          <w:i w:val="false"/>
          <w:color w:val="000000"/>
          <w:sz w:val="28"/>
        </w:rPr>
        <w:t>
      подпункт 12) изложить в следующей редакции:</w:t>
      </w:r>
    </w:p>
    <w:bookmarkEnd w:id="128"/>
    <w:bookmarkStart w:name="z182" w:id="129"/>
    <w:p>
      <w:pPr>
        <w:spacing w:after="0"/>
        <w:ind w:left="0"/>
        <w:jc w:val="both"/>
      </w:pPr>
      <w:r>
        <w:rPr>
          <w:rFonts w:ascii="Times New Roman"/>
          <w:b w:val="false"/>
          <w:i w:val="false"/>
          <w:color w:val="000000"/>
          <w:sz w:val="28"/>
        </w:rPr>
        <w:t>
      "12) Министр туризма и спорта Республики Казахстан;";</w:t>
      </w:r>
    </w:p>
    <w:bookmarkEnd w:id="129"/>
    <w:bookmarkStart w:name="z183" w:id="130"/>
    <w:p>
      <w:pPr>
        <w:spacing w:after="0"/>
        <w:ind w:left="0"/>
        <w:jc w:val="both"/>
      </w:pPr>
      <w:r>
        <w:rPr>
          <w:rFonts w:ascii="Times New Roman"/>
          <w:b w:val="false"/>
          <w:i w:val="false"/>
          <w:color w:val="000000"/>
          <w:sz w:val="28"/>
        </w:rPr>
        <w:t>
      дополнить подпунктом 13-1) следующего содержания:</w:t>
      </w:r>
    </w:p>
    <w:bookmarkEnd w:id="130"/>
    <w:bookmarkStart w:name="z184" w:id="131"/>
    <w:p>
      <w:pPr>
        <w:spacing w:after="0"/>
        <w:ind w:left="0"/>
        <w:jc w:val="both"/>
      </w:pPr>
      <w:r>
        <w:rPr>
          <w:rFonts w:ascii="Times New Roman"/>
          <w:b w:val="false"/>
          <w:i w:val="false"/>
          <w:color w:val="000000"/>
          <w:sz w:val="28"/>
        </w:rPr>
        <w:t>
      "13-1) Министр по чрезвычайным ситуациям Республики Казахстан;";</w:t>
      </w:r>
    </w:p>
    <w:bookmarkEnd w:id="131"/>
    <w:bookmarkStart w:name="z185" w:id="132"/>
    <w:p>
      <w:pPr>
        <w:spacing w:after="0"/>
        <w:ind w:left="0"/>
        <w:jc w:val="both"/>
      </w:pPr>
      <w:r>
        <w:rPr>
          <w:rFonts w:ascii="Times New Roman"/>
          <w:b w:val="false"/>
          <w:i w:val="false"/>
          <w:color w:val="000000"/>
          <w:sz w:val="28"/>
        </w:rPr>
        <w:t>
      подпункт 16-1) изложить в следующей редакции:</w:t>
      </w:r>
    </w:p>
    <w:bookmarkEnd w:id="132"/>
    <w:bookmarkStart w:name="z186" w:id="133"/>
    <w:p>
      <w:pPr>
        <w:spacing w:after="0"/>
        <w:ind w:left="0"/>
        <w:jc w:val="both"/>
      </w:pPr>
      <w:r>
        <w:rPr>
          <w:rFonts w:ascii="Times New Roman"/>
          <w:b w:val="false"/>
          <w:i w:val="false"/>
          <w:color w:val="000000"/>
          <w:sz w:val="28"/>
        </w:rPr>
        <w:t>
      "16-1) Министр экологии и природных ресурсов Республики Казахстан;";</w:t>
      </w:r>
    </w:p>
    <w:bookmarkEnd w:id="133"/>
    <w:bookmarkStart w:name="z187" w:id="134"/>
    <w:p>
      <w:pPr>
        <w:spacing w:after="0"/>
        <w:ind w:left="0"/>
        <w:jc w:val="both"/>
      </w:pPr>
      <w:r>
        <w:rPr>
          <w:rFonts w:ascii="Times New Roman"/>
          <w:b w:val="false"/>
          <w:i w:val="false"/>
          <w:color w:val="000000"/>
          <w:sz w:val="28"/>
        </w:rPr>
        <w:t xml:space="preserve">
      дополнить подпунктом 16-2) следующего содержания: </w:t>
      </w:r>
    </w:p>
    <w:bookmarkEnd w:id="134"/>
    <w:bookmarkStart w:name="z188" w:id="135"/>
    <w:p>
      <w:pPr>
        <w:spacing w:after="0"/>
        <w:ind w:left="0"/>
        <w:jc w:val="both"/>
      </w:pPr>
      <w:r>
        <w:rPr>
          <w:rFonts w:ascii="Times New Roman"/>
          <w:b w:val="false"/>
          <w:i w:val="false"/>
          <w:color w:val="000000"/>
          <w:sz w:val="28"/>
        </w:rPr>
        <w:t>
      "16-2) Министр водных ресурсов и ирригации Республики Казахстан;".</w:t>
      </w:r>
    </w:p>
    <w:bookmarkEnd w:id="135"/>
    <w:bookmarkStart w:name="z189" w:id="136"/>
    <w:p>
      <w:pPr>
        <w:spacing w:after="0"/>
        <w:ind w:left="0"/>
        <w:jc w:val="both"/>
      </w:pPr>
      <w:r>
        <w:rPr>
          <w:rFonts w:ascii="Times New Roman"/>
          <w:b w:val="false"/>
          <w:i w:val="false"/>
          <w:color w:val="000000"/>
          <w:sz w:val="28"/>
        </w:rPr>
        <w:t xml:space="preserve">
      17.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28 августа 2013 года № 624 "О формировании Президентского резерва руководства правоохранительных и специальных государственных органов, органов гражданской защиты Республики Казахстан":</w:t>
      </w:r>
    </w:p>
    <w:bookmarkEnd w:id="136"/>
    <w:bookmarkStart w:name="z190" w:id="13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формирования Президентского резерва руководства правоохранительных и специальных государственных органов Республики Казахстан, утвержденных вышеназванным Указом: </w:t>
      </w:r>
    </w:p>
    <w:bookmarkEnd w:id="1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изложить в следующей редакции:</w:t>
      </w:r>
    </w:p>
    <w:bookmarkStart w:name="z192" w:id="138"/>
    <w:p>
      <w:pPr>
        <w:spacing w:after="0"/>
        <w:ind w:left="0"/>
        <w:jc w:val="both"/>
      </w:pPr>
      <w:r>
        <w:rPr>
          <w:rFonts w:ascii="Times New Roman"/>
          <w:b w:val="false"/>
          <w:i w:val="false"/>
          <w:color w:val="000000"/>
          <w:sz w:val="28"/>
        </w:rPr>
        <w:t xml:space="preserve">
      "4. Формирование Президентского резерва осуществляется на должности, предусмотренные Перечнем должностей политических государственных служащих, должностных и иных лиц, назначаемых и освобождаемых Президентом Республики Казахстан и (или) по согласованию с ним, избираемых по представлению Президента Республики Казахстан, а также назначаемых и освобождаемых по согласованию с Администрацией Президента Республики Казахстан, утвержденным </w:t>
      </w:r>
      <w:r>
        <w:rPr>
          <w:rFonts w:ascii="Times New Roman"/>
          <w:b w:val="false"/>
          <w:i w:val="false"/>
          <w:color w:val="000000"/>
          <w:sz w:val="28"/>
        </w:rPr>
        <w:t>Указом</w:t>
      </w:r>
      <w:r>
        <w:rPr>
          <w:rFonts w:ascii="Times New Roman"/>
          <w:b w:val="false"/>
          <w:i w:val="false"/>
          <w:color w:val="000000"/>
          <w:sz w:val="28"/>
        </w:rPr>
        <w:t xml:space="preserve"> Президента Республики Казахстан от 31 июля 2023 года № 290 "О некоторых вопросах кадровой политики в системе органов государственной власти"*.</w:t>
      </w:r>
    </w:p>
    <w:bookmarkEnd w:id="138"/>
    <w:bookmarkStart w:name="z193" w:id="139"/>
    <w:p>
      <w:pPr>
        <w:spacing w:after="0"/>
        <w:ind w:left="0"/>
        <w:jc w:val="both"/>
      </w:pPr>
      <w:r>
        <w:rPr>
          <w:rFonts w:ascii="Times New Roman"/>
          <w:b w:val="false"/>
          <w:i w:val="false"/>
          <w:color w:val="000000"/>
          <w:sz w:val="28"/>
        </w:rPr>
        <w:t>
      * – за исключением начальников (руководителей) департаментов собственной безопасности и оперативных подразделений правоохранительных органов, назначение которых осуществляется по согласованию с Руководителем Администрации Президента Республики Казахстан.</w:t>
      </w:r>
    </w:p>
    <w:bookmarkEnd w:id="139"/>
    <w:bookmarkStart w:name="z194" w:id="140"/>
    <w:p>
      <w:pPr>
        <w:spacing w:after="0"/>
        <w:ind w:left="0"/>
        <w:jc w:val="both"/>
      </w:pPr>
      <w:r>
        <w:rPr>
          <w:rFonts w:ascii="Times New Roman"/>
          <w:b w:val="false"/>
          <w:i w:val="false"/>
          <w:color w:val="000000"/>
          <w:sz w:val="28"/>
        </w:rPr>
        <w:t xml:space="preserve">
      5. Утверждение Президентского резерва правоохранительных органов осуществляется протокольным решением Комиссии при Президенте Республики Казахстан по вопросам кадровой политики в правоохранительных органах (далее – Комиссия), образованной в соответствии с </w:t>
      </w:r>
      <w:r>
        <w:rPr>
          <w:rFonts w:ascii="Times New Roman"/>
          <w:b w:val="false"/>
          <w:i w:val="false"/>
          <w:color w:val="000000"/>
          <w:sz w:val="28"/>
        </w:rPr>
        <w:t>Указом</w:t>
      </w:r>
      <w:r>
        <w:rPr>
          <w:rFonts w:ascii="Times New Roman"/>
          <w:b w:val="false"/>
          <w:i w:val="false"/>
          <w:color w:val="000000"/>
          <w:sz w:val="28"/>
        </w:rPr>
        <w:t xml:space="preserve"> Президента Республики Казахстан от 3 апреля 2013 года № 537 "О некоторых вопросах кадровой политики в правоохранительных органах Республики Казахстан".</w:t>
      </w:r>
    </w:p>
    <w:bookmarkEnd w:id="140"/>
    <w:bookmarkStart w:name="z195" w:id="141"/>
    <w:p>
      <w:pPr>
        <w:spacing w:after="0"/>
        <w:ind w:left="0"/>
        <w:jc w:val="both"/>
      </w:pPr>
      <w:r>
        <w:rPr>
          <w:rFonts w:ascii="Times New Roman"/>
          <w:b w:val="false"/>
          <w:i w:val="false"/>
          <w:color w:val="000000"/>
          <w:sz w:val="28"/>
        </w:rPr>
        <w:t>
      Утверждение Президентского резерва специальных государственных органов осуществляется Руководителем Администрации Президента Республики Казахстан по представлению Отдела военной безопасности и обороны Совета Безопасности Республики Казахстан (далее – Отдел военной безопасности и обороны), согласованному с Секретарем Совета Безопасности Республики Казахстан в соответствии с настоящими Правилами.</w:t>
      </w:r>
    </w:p>
    <w:bookmarkEnd w:id="141"/>
    <w:bookmarkStart w:name="z196" w:id="142"/>
    <w:p>
      <w:pPr>
        <w:spacing w:after="0"/>
        <w:ind w:left="0"/>
        <w:jc w:val="both"/>
      </w:pPr>
      <w:r>
        <w:rPr>
          <w:rFonts w:ascii="Times New Roman"/>
          <w:b w:val="false"/>
          <w:i w:val="false"/>
          <w:color w:val="000000"/>
          <w:sz w:val="28"/>
        </w:rPr>
        <w:t>
      Утверждение Президентского резерва сотрудников Службы государственной охраны Республики Казахстан (далее – Служба государственной охраны) осуществляется Руководителем Администрации Президента Республики Казахстан по представлению Начальника Службы государственной охраны.</w:t>
      </w:r>
    </w:p>
    <w:bookmarkEnd w:id="142"/>
    <w:bookmarkStart w:name="z197" w:id="143"/>
    <w:p>
      <w:pPr>
        <w:spacing w:after="0"/>
        <w:ind w:left="0"/>
        <w:jc w:val="both"/>
      </w:pPr>
      <w:r>
        <w:rPr>
          <w:rFonts w:ascii="Times New Roman"/>
          <w:b w:val="false"/>
          <w:i w:val="false"/>
          <w:color w:val="000000"/>
          <w:sz w:val="28"/>
        </w:rPr>
        <w:t>
      Утверждение Президентского резерва сотрудников органов гражданской защиты осуществляется Руководителем Администрации Президента Республики Казахстан по представлению Отдела актуальных вопросов безопасности Совета Безопасности Республики Казахстан (далее – Отдел актуальных вопросов безопасности), согласованному с Секретарем Совета Безопасности Республики Казахстан, в соответствии с настоящими Правилами.</w:t>
      </w:r>
    </w:p>
    <w:bookmarkEnd w:id="143"/>
    <w:bookmarkStart w:name="z198" w:id="144"/>
    <w:p>
      <w:pPr>
        <w:spacing w:after="0"/>
        <w:ind w:left="0"/>
        <w:jc w:val="both"/>
      </w:pPr>
      <w:r>
        <w:rPr>
          <w:rFonts w:ascii="Times New Roman"/>
          <w:b w:val="false"/>
          <w:i w:val="false"/>
          <w:color w:val="000000"/>
          <w:sz w:val="28"/>
        </w:rPr>
        <w:t>
      6. Организация работы по формированию Президентского резерва возлагается:</w:t>
      </w:r>
    </w:p>
    <w:bookmarkEnd w:id="144"/>
    <w:bookmarkStart w:name="z199" w:id="145"/>
    <w:p>
      <w:pPr>
        <w:spacing w:after="0"/>
        <w:ind w:left="0"/>
        <w:jc w:val="both"/>
      </w:pPr>
      <w:r>
        <w:rPr>
          <w:rFonts w:ascii="Times New Roman"/>
          <w:b w:val="false"/>
          <w:i w:val="false"/>
          <w:color w:val="000000"/>
          <w:sz w:val="28"/>
        </w:rPr>
        <w:t>
      правоохранительных органов Республики Казахстан – на Отдел правоохранительной системы Администрации Президента Республики Казахстан (далее – Отдел правоохранительной системы);</w:t>
      </w:r>
    </w:p>
    <w:bookmarkEnd w:id="145"/>
    <w:bookmarkStart w:name="z200" w:id="146"/>
    <w:p>
      <w:pPr>
        <w:spacing w:after="0"/>
        <w:ind w:left="0"/>
        <w:jc w:val="both"/>
      </w:pPr>
      <w:r>
        <w:rPr>
          <w:rFonts w:ascii="Times New Roman"/>
          <w:b w:val="false"/>
          <w:i w:val="false"/>
          <w:color w:val="000000"/>
          <w:sz w:val="28"/>
        </w:rPr>
        <w:t>
      специальных государственных органов Республики Казахстан – на Отдел военной безопасности и обороны;</w:t>
      </w:r>
    </w:p>
    <w:bookmarkEnd w:id="146"/>
    <w:bookmarkStart w:name="z201" w:id="147"/>
    <w:p>
      <w:pPr>
        <w:spacing w:after="0"/>
        <w:ind w:left="0"/>
        <w:jc w:val="both"/>
      </w:pPr>
      <w:r>
        <w:rPr>
          <w:rFonts w:ascii="Times New Roman"/>
          <w:b w:val="false"/>
          <w:i w:val="false"/>
          <w:color w:val="000000"/>
          <w:sz w:val="28"/>
        </w:rPr>
        <w:t>
      органов гражданской защиты Республики Казахстан – на Отдел актуальных вопросов безопасности.</w:t>
      </w:r>
    </w:p>
    <w:bookmarkEnd w:id="147"/>
    <w:bookmarkStart w:name="z202" w:id="148"/>
    <w:p>
      <w:pPr>
        <w:spacing w:after="0"/>
        <w:ind w:left="0"/>
        <w:jc w:val="both"/>
      </w:pPr>
      <w:r>
        <w:rPr>
          <w:rFonts w:ascii="Times New Roman"/>
          <w:b w:val="false"/>
          <w:i w:val="false"/>
          <w:color w:val="000000"/>
          <w:sz w:val="28"/>
        </w:rPr>
        <w:t>
      Организация работы по формированию списков сотрудников Службы государственной охраны, рекомендованных в Президентский резерв руководства специальных государственных органов Республики Казахстан, и подготовка документов, указанных в пункте 10 настоящих Правил, возлагаются на Службу государственной охраны.";</w:t>
      </w:r>
    </w:p>
    <w:bookmarkEnd w:id="148"/>
    <w:bookmarkStart w:name="z203" w:id="14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10</w:t>
      </w:r>
      <w:r>
        <w:rPr>
          <w:rFonts w:ascii="Times New Roman"/>
          <w:b w:val="false"/>
          <w:i w:val="false"/>
          <w:color w:val="000000"/>
          <w:sz w:val="28"/>
        </w:rPr>
        <w:t>:</w:t>
      </w:r>
    </w:p>
    <w:bookmarkEnd w:id="149"/>
    <w:bookmarkStart w:name="z204" w:id="150"/>
    <w:p>
      <w:pPr>
        <w:spacing w:after="0"/>
        <w:ind w:left="0"/>
        <w:jc w:val="both"/>
      </w:pPr>
      <w:r>
        <w:rPr>
          <w:rFonts w:ascii="Times New Roman"/>
          <w:b w:val="false"/>
          <w:i w:val="false"/>
          <w:color w:val="000000"/>
          <w:sz w:val="28"/>
        </w:rPr>
        <w:t xml:space="preserve">
      абзац пятый </w:t>
      </w:r>
      <w:r>
        <w:rPr>
          <w:rFonts w:ascii="Times New Roman"/>
          <w:b w:val="false"/>
          <w:i w:val="false"/>
          <w:color w:val="000000"/>
          <w:sz w:val="28"/>
        </w:rPr>
        <w:t>подпункта 1)</w:t>
      </w:r>
      <w:r>
        <w:rPr>
          <w:rFonts w:ascii="Times New Roman"/>
          <w:b w:val="false"/>
          <w:i w:val="false"/>
          <w:color w:val="000000"/>
          <w:sz w:val="28"/>
        </w:rPr>
        <w:t xml:space="preserve"> части второй исключить;</w:t>
      </w:r>
    </w:p>
    <w:bookmarkEnd w:id="150"/>
    <w:bookmarkStart w:name="z205" w:id="151"/>
    <w:p>
      <w:pPr>
        <w:spacing w:after="0"/>
        <w:ind w:left="0"/>
        <w:jc w:val="both"/>
      </w:pPr>
      <w:r>
        <w:rPr>
          <w:rFonts w:ascii="Times New Roman"/>
          <w:b w:val="false"/>
          <w:i w:val="false"/>
          <w:color w:val="000000"/>
          <w:sz w:val="28"/>
        </w:rPr>
        <w:t>
      часть четвертую изложить в следующей редакции:</w:t>
      </w:r>
    </w:p>
    <w:bookmarkEnd w:id="151"/>
    <w:bookmarkStart w:name="z206" w:id="152"/>
    <w:p>
      <w:pPr>
        <w:spacing w:after="0"/>
        <w:ind w:left="0"/>
        <w:jc w:val="both"/>
      </w:pPr>
      <w:r>
        <w:rPr>
          <w:rFonts w:ascii="Times New Roman"/>
          <w:b w:val="false"/>
          <w:i w:val="false"/>
          <w:color w:val="000000"/>
          <w:sz w:val="28"/>
        </w:rPr>
        <w:t>
      "В случае выявления неполноты представленных материалов или указания в них каких-либо неточных сведений кадровыми подразделениями правоохранительных и специальных государственных органов, уполномоченного органа в сфере гражданской защиты вышеуказанные недостатки могут быть устранены без возврата Отделом правоохранительной системы, Отделом военной безопасности и обороны и Отделом актуальных вопросов безопасности материалов в отношении сотрудников, рекомендованных для зачисления в Президентский резерв.";</w:t>
      </w:r>
    </w:p>
    <w:bookmarkEnd w:id="152"/>
    <w:bookmarkStart w:name="z207" w:id="153"/>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11</w:t>
      </w:r>
      <w:r>
        <w:rPr>
          <w:rFonts w:ascii="Times New Roman"/>
          <w:b w:val="false"/>
          <w:i w:val="false"/>
          <w:color w:val="000000"/>
          <w:sz w:val="28"/>
        </w:rPr>
        <w:t xml:space="preserve"> изложить в следующей редакции:</w:t>
      </w:r>
    </w:p>
    <w:bookmarkEnd w:id="153"/>
    <w:bookmarkStart w:name="z208" w:id="154"/>
    <w:p>
      <w:pPr>
        <w:spacing w:after="0"/>
        <w:ind w:left="0"/>
        <w:jc w:val="both"/>
      </w:pPr>
      <w:r>
        <w:rPr>
          <w:rFonts w:ascii="Times New Roman"/>
          <w:b w:val="false"/>
          <w:i w:val="false"/>
          <w:color w:val="000000"/>
          <w:sz w:val="28"/>
        </w:rPr>
        <w:t>
      "11. Отдел военной безопасности и обороны, Отдел правоохранительной системы и Отдел актуальных вопросов безопасности ежеквартально:";</w:t>
      </w:r>
    </w:p>
    <w:bookmarkEnd w:id="154"/>
    <w:bookmarkStart w:name="z209" w:id="155"/>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12</w:t>
      </w:r>
      <w:r>
        <w:rPr>
          <w:rFonts w:ascii="Times New Roman"/>
          <w:b w:val="false"/>
          <w:i w:val="false"/>
          <w:color w:val="000000"/>
          <w:sz w:val="28"/>
        </w:rPr>
        <w:t xml:space="preserve"> изложить в следующей редакции:</w:t>
      </w:r>
    </w:p>
    <w:bookmarkEnd w:id="155"/>
    <w:bookmarkStart w:name="z210" w:id="156"/>
    <w:p>
      <w:pPr>
        <w:spacing w:after="0"/>
        <w:ind w:left="0"/>
        <w:jc w:val="both"/>
      </w:pPr>
      <w:r>
        <w:rPr>
          <w:rFonts w:ascii="Times New Roman"/>
          <w:b w:val="false"/>
          <w:i w:val="false"/>
          <w:color w:val="000000"/>
          <w:sz w:val="28"/>
        </w:rPr>
        <w:t>
      "12. Отдел правоохранительной системы после формирования списка кандидатов в Президентский резерв правоохранительных органов и согласования с помощником Президента Республики Казахстан по правовым вопросам информирует председателя Комиссии о готовности к проведению заседания и уведомляет всех членов Комиссии о времени и месте проведения заседания.";</w:t>
      </w:r>
    </w:p>
    <w:bookmarkEnd w:id="156"/>
    <w:bookmarkStart w:name="z211" w:id="157"/>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13</w:t>
      </w:r>
      <w:r>
        <w:rPr>
          <w:rFonts w:ascii="Times New Roman"/>
          <w:b w:val="false"/>
          <w:i w:val="false"/>
          <w:color w:val="000000"/>
          <w:sz w:val="28"/>
        </w:rPr>
        <w:t xml:space="preserve"> изложить в следующей редакции:</w:t>
      </w:r>
    </w:p>
    <w:bookmarkEnd w:id="157"/>
    <w:bookmarkStart w:name="z212" w:id="158"/>
    <w:p>
      <w:pPr>
        <w:spacing w:after="0"/>
        <w:ind w:left="0"/>
        <w:jc w:val="both"/>
      </w:pPr>
      <w:r>
        <w:rPr>
          <w:rFonts w:ascii="Times New Roman"/>
          <w:b w:val="false"/>
          <w:i w:val="false"/>
          <w:color w:val="000000"/>
          <w:sz w:val="28"/>
        </w:rPr>
        <w:t>
      "13. Отдел военной безопасности и обороны после формирования списка кандидатов в Президентский резерв специальных государственных органов и согласования с Секретарем Совета Безопасности Республики Казахстан вносит его на утверждение Руководителю Администрации Президента Республики Казахстан.";</w:t>
      </w:r>
    </w:p>
    <w:bookmarkEnd w:id="158"/>
    <w:bookmarkStart w:name="z213" w:id="159"/>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13-1</w:t>
      </w:r>
      <w:r>
        <w:rPr>
          <w:rFonts w:ascii="Times New Roman"/>
          <w:b w:val="false"/>
          <w:i w:val="false"/>
          <w:color w:val="000000"/>
          <w:sz w:val="28"/>
        </w:rPr>
        <w:t xml:space="preserve"> изложить в следующей редакции:</w:t>
      </w:r>
    </w:p>
    <w:bookmarkEnd w:id="159"/>
    <w:bookmarkStart w:name="z214" w:id="160"/>
    <w:p>
      <w:pPr>
        <w:spacing w:after="0"/>
        <w:ind w:left="0"/>
        <w:jc w:val="both"/>
      </w:pPr>
      <w:r>
        <w:rPr>
          <w:rFonts w:ascii="Times New Roman"/>
          <w:b w:val="false"/>
          <w:i w:val="false"/>
          <w:color w:val="000000"/>
          <w:sz w:val="28"/>
        </w:rPr>
        <w:t>
      "13-1. Отдел актуальных вопросов безопасности после формирования списка кандидатов в Президентский резерв органов гражданской защиты Республики Казахстан и согласования с Секретарем Совета Безопасности Республики Казахстан вносит его на утверждение Руководителю Администрации Президента Республики Казахстан.";</w:t>
      </w:r>
    </w:p>
    <w:bookmarkEnd w:id="1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20 изложить в следующей редакции:</w:t>
      </w:r>
    </w:p>
    <w:bookmarkStart w:name="z216" w:id="161"/>
    <w:p>
      <w:pPr>
        <w:spacing w:after="0"/>
        <w:ind w:left="0"/>
        <w:jc w:val="both"/>
      </w:pPr>
      <w:r>
        <w:rPr>
          <w:rFonts w:ascii="Times New Roman"/>
          <w:b w:val="false"/>
          <w:i w:val="false"/>
          <w:color w:val="000000"/>
          <w:sz w:val="28"/>
        </w:rPr>
        <w:t>
      "2) Руководителем Администрации Президента Республики Казахстан в отношении сотрудников специальных государственных органов Республики Казахстан в соответствии с материалами, представленными кадровыми подразделениями специальных государственных органов Республики Казахстан в Отдел военной безопасности и обороны;</w:t>
      </w:r>
    </w:p>
    <w:bookmarkEnd w:id="161"/>
    <w:bookmarkStart w:name="z217" w:id="162"/>
    <w:p>
      <w:pPr>
        <w:spacing w:after="0"/>
        <w:ind w:left="0"/>
        <w:jc w:val="both"/>
      </w:pPr>
      <w:r>
        <w:rPr>
          <w:rFonts w:ascii="Times New Roman"/>
          <w:b w:val="false"/>
          <w:i w:val="false"/>
          <w:color w:val="000000"/>
          <w:sz w:val="28"/>
        </w:rPr>
        <w:t>
      3) Руководителем Администрации Президента Республики Казахстан в отношении сотрудников органов гражданской защиты Республики Казахстан в соответствии с материалами, представленными кадровым подразделением уполномоченного органа в сфере гражданской защиты в Отдел актуальных вопросов безопасности.".</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Утратил силу Указом Президента РК от 03.03.2025 </w:t>
      </w:r>
      <w:r>
        <w:rPr>
          <w:rFonts w:ascii="Times New Roman"/>
          <w:b w:val="false"/>
          <w:i w:val="false"/>
          <w:color w:val="000000"/>
          <w:sz w:val="28"/>
        </w:rPr>
        <w:t>№ 805</w:t>
      </w:r>
      <w:r>
        <w:rPr>
          <w:rFonts w:ascii="Times New Roman"/>
          <w:b w:val="false"/>
          <w:i w:val="false"/>
          <w:color w:val="ff0000"/>
          <w:sz w:val="28"/>
        </w:rPr>
        <w:t>.</w:t>
      </w:r>
      <w:r>
        <w:br/>
      </w:r>
      <w:r>
        <w:rPr>
          <w:rFonts w:ascii="Times New Roman"/>
          <w:b w:val="false"/>
          <w:i w:val="false"/>
          <w:color w:val="000000"/>
          <w:sz w:val="28"/>
        </w:rPr>
        <w:t>
</w:t>
      </w:r>
    </w:p>
    <w:bookmarkStart w:name="z236" w:id="163"/>
    <w:p>
      <w:pPr>
        <w:spacing w:after="0"/>
        <w:ind w:left="0"/>
        <w:jc w:val="both"/>
      </w:pPr>
      <w:r>
        <w:rPr>
          <w:rFonts w:ascii="Times New Roman"/>
          <w:b w:val="false"/>
          <w:i w:val="false"/>
          <w:color w:val="000000"/>
          <w:sz w:val="28"/>
        </w:rPr>
        <w:t xml:space="preserve">
      19.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13 января 2014 года № 722 "Об утверждении Правил оформления, выдачи, замены, сдачи, изъятия, учета, хранения и уничтожения дипломатических и служебных паспортов Республики Казахстан и перечня должностных лиц Республики Казахстан, которым выдаются дипломатические и служебные паспорта Республики Казахстан":</w:t>
      </w:r>
    </w:p>
    <w:bookmarkEnd w:id="1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238" w:id="164"/>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27-1)</w:t>
      </w:r>
      <w:r>
        <w:rPr>
          <w:rFonts w:ascii="Times New Roman"/>
          <w:b w:val="false"/>
          <w:i w:val="false"/>
          <w:color w:val="000000"/>
          <w:sz w:val="28"/>
        </w:rPr>
        <w:t xml:space="preserve"> статьи 6 Закона Республики Казахстан "О дипломатической службе Республики Казахстан" и </w:t>
      </w:r>
      <w:r>
        <w:rPr>
          <w:rFonts w:ascii="Times New Roman"/>
          <w:b w:val="false"/>
          <w:i w:val="false"/>
          <w:color w:val="000000"/>
          <w:sz w:val="28"/>
        </w:rPr>
        <w:t>статьей 24</w:t>
      </w:r>
      <w:r>
        <w:rPr>
          <w:rFonts w:ascii="Times New Roman"/>
          <w:b w:val="false"/>
          <w:i w:val="false"/>
          <w:color w:val="000000"/>
          <w:sz w:val="28"/>
        </w:rPr>
        <w:t xml:space="preserve"> Закона Республики Казахстан "О документах, удостоверяющих личность" </w:t>
      </w:r>
      <w:r>
        <w:rPr>
          <w:rFonts w:ascii="Times New Roman"/>
          <w:b/>
          <w:i w:val="false"/>
          <w:color w:val="000000"/>
          <w:sz w:val="28"/>
        </w:rPr>
        <w:t>ПОСТАНОВЛЯЮ:";</w:t>
      </w:r>
    </w:p>
    <w:bookmarkEnd w:id="164"/>
    <w:bookmarkStart w:name="z239" w:id="16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должностных лиц Республики Казахстан, которым выдаются дипломатические и служебные паспорта Республики Казахстан, утвержденном вышеназванным Указом:</w:t>
      </w:r>
    </w:p>
    <w:bookmarkEnd w:id="165"/>
    <w:bookmarkStart w:name="z240" w:id="16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лиц, которым выдается дипломатический паспорт Республики Казахстан:</w:t>
      </w:r>
    </w:p>
    <w:bookmarkEnd w:id="1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исключить;</w:t>
      </w:r>
    </w:p>
    <w:bookmarkStart w:name="z242" w:id="167"/>
    <w:p>
      <w:pPr>
        <w:spacing w:after="0"/>
        <w:ind w:left="0"/>
        <w:jc w:val="both"/>
      </w:pPr>
      <w:r>
        <w:rPr>
          <w:rFonts w:ascii="Times New Roman"/>
          <w:b w:val="false"/>
          <w:i w:val="false"/>
          <w:color w:val="000000"/>
          <w:sz w:val="28"/>
        </w:rPr>
        <w:t>
      дополнить пунктом 2-1 следующего содержания:</w:t>
      </w:r>
    </w:p>
    <w:bookmarkEnd w:id="167"/>
    <w:bookmarkStart w:name="z243" w:id="168"/>
    <w:p>
      <w:pPr>
        <w:spacing w:after="0"/>
        <w:ind w:left="0"/>
        <w:jc w:val="both"/>
      </w:pPr>
      <w:r>
        <w:rPr>
          <w:rFonts w:ascii="Times New Roman"/>
          <w:b w:val="false"/>
          <w:i w:val="false"/>
          <w:color w:val="000000"/>
          <w:sz w:val="28"/>
        </w:rPr>
        <w:t>
      "2-1. Экс-Президенты Республики Казахстан.";</w:t>
      </w:r>
    </w:p>
    <w:bookmarkEnd w:id="168"/>
    <w:bookmarkStart w:name="z244" w:id="169"/>
    <w:p>
      <w:pPr>
        <w:spacing w:after="0"/>
        <w:ind w:left="0"/>
        <w:jc w:val="both"/>
      </w:pPr>
      <w:r>
        <w:rPr>
          <w:rFonts w:ascii="Times New Roman"/>
          <w:b w:val="false"/>
          <w:i w:val="false"/>
          <w:color w:val="000000"/>
          <w:sz w:val="28"/>
        </w:rPr>
        <w:t>
      дополнить пунктами 13-1, 13-2 и 13-3 следующего содержания:</w:t>
      </w:r>
    </w:p>
    <w:bookmarkEnd w:id="169"/>
    <w:bookmarkStart w:name="z245" w:id="170"/>
    <w:p>
      <w:pPr>
        <w:spacing w:after="0"/>
        <w:ind w:left="0"/>
        <w:jc w:val="both"/>
      </w:pPr>
      <w:r>
        <w:rPr>
          <w:rFonts w:ascii="Times New Roman"/>
          <w:b w:val="false"/>
          <w:i w:val="false"/>
          <w:color w:val="000000"/>
          <w:sz w:val="28"/>
        </w:rPr>
        <w:t>
      "13-1. Начальник Канцелярии Президента Республики Казахстан.</w:t>
      </w:r>
    </w:p>
    <w:bookmarkEnd w:id="170"/>
    <w:bookmarkStart w:name="z246" w:id="171"/>
    <w:p>
      <w:pPr>
        <w:spacing w:after="0"/>
        <w:ind w:left="0"/>
        <w:jc w:val="both"/>
      </w:pPr>
      <w:r>
        <w:rPr>
          <w:rFonts w:ascii="Times New Roman"/>
          <w:b w:val="false"/>
          <w:i w:val="false"/>
          <w:color w:val="000000"/>
          <w:sz w:val="28"/>
        </w:rPr>
        <w:t>
      13-2. Помощники Президента Республики Казахстан.</w:t>
      </w:r>
    </w:p>
    <w:bookmarkEnd w:id="171"/>
    <w:bookmarkStart w:name="z247" w:id="172"/>
    <w:p>
      <w:pPr>
        <w:spacing w:after="0"/>
        <w:ind w:left="0"/>
        <w:jc w:val="both"/>
      </w:pPr>
      <w:r>
        <w:rPr>
          <w:rFonts w:ascii="Times New Roman"/>
          <w:b w:val="false"/>
          <w:i w:val="false"/>
          <w:color w:val="000000"/>
          <w:sz w:val="28"/>
        </w:rPr>
        <w:t>
      13-3. Советники Президента Республики Казахстан.";</w:t>
      </w:r>
    </w:p>
    <w:bookmarkEnd w:id="1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14</w:t>
      </w:r>
      <w:r>
        <w:rPr>
          <w:rFonts w:ascii="Times New Roman"/>
          <w:b w:val="false"/>
          <w:i w:val="false"/>
          <w:color w:val="000000"/>
          <w:sz w:val="28"/>
        </w:rPr>
        <w:t xml:space="preserve">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16</w:t>
      </w:r>
      <w:r>
        <w:rPr>
          <w:rFonts w:ascii="Times New Roman"/>
          <w:b w:val="false"/>
          <w:i w:val="false"/>
          <w:color w:val="000000"/>
          <w:sz w:val="28"/>
        </w:rPr>
        <w:t xml:space="preserve"> изложить в следующей редакции:</w:t>
      </w:r>
    </w:p>
    <w:bookmarkStart w:name="z250" w:id="173"/>
    <w:p>
      <w:pPr>
        <w:spacing w:after="0"/>
        <w:ind w:left="0"/>
        <w:jc w:val="both"/>
      </w:pPr>
      <w:r>
        <w:rPr>
          <w:rFonts w:ascii="Times New Roman"/>
          <w:b w:val="false"/>
          <w:i w:val="false"/>
          <w:color w:val="000000"/>
          <w:sz w:val="28"/>
        </w:rPr>
        <w:t>
      "16. Специальные представители Президента Республики Казахстан, заместители Секретаря Совета Безопасности Республики Казахстан.";</w:t>
      </w:r>
    </w:p>
    <w:bookmarkEnd w:id="1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23</w:t>
      </w:r>
      <w:r>
        <w:rPr>
          <w:rFonts w:ascii="Times New Roman"/>
          <w:b w:val="false"/>
          <w:i w:val="false"/>
          <w:color w:val="000000"/>
          <w:sz w:val="28"/>
        </w:rPr>
        <w:t xml:space="preserve"> изложить в следующей редакции:</w:t>
      </w:r>
    </w:p>
    <w:bookmarkStart w:name="z252" w:id="174"/>
    <w:p>
      <w:pPr>
        <w:spacing w:after="0"/>
        <w:ind w:left="0"/>
        <w:jc w:val="both"/>
      </w:pPr>
      <w:r>
        <w:rPr>
          <w:rFonts w:ascii="Times New Roman"/>
          <w:b w:val="false"/>
          <w:i w:val="false"/>
          <w:color w:val="000000"/>
          <w:sz w:val="28"/>
        </w:rPr>
        <w:t>
      "23. Начальник Службы протокола Президента Республики Казахстан, Пресс-секретарь Президента Республики Казахстан, заведующий Отделом внешней политики Администрации Президента Республики Казахстан.".</w:t>
      </w:r>
    </w:p>
    <w:bookmarkEnd w:id="174"/>
    <w:bookmarkStart w:name="z253" w:id="175"/>
    <w:p>
      <w:pPr>
        <w:spacing w:after="0"/>
        <w:ind w:left="0"/>
        <w:jc w:val="both"/>
      </w:pPr>
      <w:r>
        <w:rPr>
          <w:rFonts w:ascii="Times New Roman"/>
          <w:b w:val="false"/>
          <w:i w:val="false"/>
          <w:color w:val="000000"/>
          <w:sz w:val="28"/>
        </w:rPr>
        <w:t xml:space="preserve">
      20.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26 мая 2014 года № 823 "Об образовании Совета по переходу к "зеленой экономике" при Президенте Республики Казахстан":</w:t>
      </w:r>
    </w:p>
    <w:bookmarkEnd w:id="175"/>
    <w:bookmarkStart w:name="z254" w:id="17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Совете по переходу к "зеленой экономике" при Президенте Республики Казахстан, утвержденном вышеназванным Указом:</w:t>
      </w:r>
    </w:p>
    <w:bookmarkEnd w:id="1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w:t>
      </w:r>
    </w:p>
    <w:bookmarkStart w:name="z256" w:id="177"/>
    <w:p>
      <w:pPr>
        <w:spacing w:after="0"/>
        <w:ind w:left="0"/>
        <w:jc w:val="both"/>
      </w:pPr>
      <w:r>
        <w:rPr>
          <w:rFonts w:ascii="Times New Roman"/>
          <w:b w:val="false"/>
          <w:i w:val="false"/>
          <w:color w:val="000000"/>
          <w:sz w:val="28"/>
        </w:rPr>
        <w:t>
      "4. Рабочим органом Совета является Министерство экологии и природных ресурсов Республики Казахстан (далее – рабочий орган).";</w:t>
      </w:r>
    </w:p>
    <w:bookmarkEnd w:id="1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w:t>
      </w:r>
      <w:r>
        <w:rPr>
          <w:rFonts w:ascii="Times New Roman"/>
          <w:b w:val="false"/>
          <w:i w:val="false"/>
          <w:color w:val="000000"/>
          <w:sz w:val="28"/>
        </w:rPr>
        <w:t xml:space="preserve"> изложить в следующей редакции:</w:t>
      </w:r>
    </w:p>
    <w:bookmarkStart w:name="z258" w:id="178"/>
    <w:p>
      <w:pPr>
        <w:spacing w:after="0"/>
        <w:ind w:left="0"/>
        <w:jc w:val="both"/>
      </w:pPr>
      <w:r>
        <w:rPr>
          <w:rFonts w:ascii="Times New Roman"/>
          <w:b w:val="false"/>
          <w:i w:val="false"/>
          <w:color w:val="000000"/>
          <w:sz w:val="28"/>
        </w:rPr>
        <w:t>
      "10. Секретарем Совета является Министр экологии и природных ресурсов Республики Казахстан.";</w:t>
      </w:r>
    </w:p>
    <w:bookmarkEnd w:id="1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состав</w:t>
      </w:r>
      <w:r>
        <w:rPr>
          <w:rFonts w:ascii="Times New Roman"/>
          <w:b w:val="false"/>
          <w:i w:val="false"/>
          <w:color w:val="000000"/>
          <w:sz w:val="28"/>
        </w:rPr>
        <w:t xml:space="preserve"> Совета по переходу к "зеленой экономике" при Президенте Республики Казахстан, образованного вышеназванным Указом, изложить в новой редакции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Указу.</w:t>
      </w:r>
    </w:p>
    <w:bookmarkStart w:name="z260" w:id="179"/>
    <w:p>
      <w:pPr>
        <w:spacing w:after="0"/>
        <w:ind w:left="0"/>
        <w:jc w:val="both"/>
      </w:pPr>
      <w:r>
        <w:rPr>
          <w:rFonts w:ascii="Times New Roman"/>
          <w:b w:val="false"/>
          <w:i w:val="false"/>
          <w:color w:val="000000"/>
          <w:sz w:val="28"/>
        </w:rPr>
        <w:t xml:space="preserve">
      21.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6 мая 2015 года № 20 "Об органах и организации, уполномоченных на обращение в Суд Евразийского экономического союза":</w:t>
      </w:r>
    </w:p>
    <w:bookmarkEnd w:id="179"/>
    <w:bookmarkStart w:name="z261" w:id="180"/>
    <w:p>
      <w:pPr>
        <w:spacing w:after="0"/>
        <w:ind w:left="0"/>
        <w:jc w:val="both"/>
      </w:pPr>
      <w:r>
        <w:rPr>
          <w:rFonts w:ascii="Times New Roman"/>
          <w:b w:val="false"/>
          <w:i w:val="false"/>
          <w:color w:val="000000"/>
          <w:sz w:val="28"/>
        </w:rPr>
        <w:t xml:space="preserve">
      подпункты 1) и 2) </w:t>
      </w:r>
      <w:r>
        <w:rPr>
          <w:rFonts w:ascii="Times New Roman"/>
          <w:b w:val="false"/>
          <w:i w:val="false"/>
          <w:color w:val="000000"/>
          <w:sz w:val="28"/>
        </w:rPr>
        <w:t>пункта 1</w:t>
      </w:r>
      <w:r>
        <w:rPr>
          <w:rFonts w:ascii="Times New Roman"/>
          <w:b w:val="false"/>
          <w:i w:val="false"/>
          <w:color w:val="000000"/>
          <w:sz w:val="28"/>
        </w:rPr>
        <w:t xml:space="preserve"> изложить в следующей редакции:</w:t>
      </w:r>
    </w:p>
    <w:bookmarkEnd w:id="180"/>
    <w:bookmarkStart w:name="z262" w:id="181"/>
    <w:p>
      <w:pPr>
        <w:spacing w:after="0"/>
        <w:ind w:left="0"/>
        <w:jc w:val="both"/>
      </w:pPr>
      <w:r>
        <w:rPr>
          <w:rFonts w:ascii="Times New Roman"/>
          <w:b w:val="false"/>
          <w:i w:val="false"/>
          <w:color w:val="000000"/>
          <w:sz w:val="28"/>
        </w:rPr>
        <w:t xml:space="preserve">
      "1) рассмотрении спора, возникающего по вопросам реализации </w:t>
      </w:r>
      <w:r>
        <w:rPr>
          <w:rFonts w:ascii="Times New Roman"/>
          <w:b w:val="false"/>
          <w:i w:val="false"/>
          <w:color w:val="000000"/>
          <w:sz w:val="28"/>
        </w:rPr>
        <w:t>Договора</w:t>
      </w:r>
      <w:r>
        <w:rPr>
          <w:rFonts w:ascii="Times New Roman"/>
          <w:b w:val="false"/>
          <w:i w:val="false"/>
          <w:color w:val="000000"/>
          <w:sz w:val="28"/>
        </w:rPr>
        <w:t xml:space="preserve"> о Евразийском экономическом союзе от 29 мая 2014 года (далее – Договор), международных договоров в рамках Евразийского экономического союза (далее — Союз) и решений органов Союза, являются министерства иностранных дел, промышленности и строительства, транспорта, национальной экономики, торговли и интеграции, юстиции и финансов Республики Казахстан, а также Агентство по защите и развитию конкуренции Республики Казахстан;</w:t>
      </w:r>
    </w:p>
    <w:bookmarkEnd w:id="181"/>
    <w:bookmarkStart w:name="z263" w:id="182"/>
    <w:p>
      <w:pPr>
        <w:spacing w:after="0"/>
        <w:ind w:left="0"/>
        <w:jc w:val="both"/>
      </w:pPr>
      <w:r>
        <w:rPr>
          <w:rFonts w:ascii="Times New Roman"/>
          <w:b w:val="false"/>
          <w:i w:val="false"/>
          <w:color w:val="000000"/>
          <w:sz w:val="28"/>
        </w:rPr>
        <w:t>
      2) разъяснении положений Договора, международных договоров в рамках Союза и решений органов Союза, являются Генеральная прокуратура Республики Казахстан, министерства иностранных дел, промышленности и строительства, транспорта, национальной экономики, торговли и интеграции, юстиции Республики Казахстан, а также Агентство по защите и развитию конкуренции Республики Казахстан.";</w:t>
      </w:r>
    </w:p>
    <w:bookmarkEnd w:id="1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w:t>
      </w:r>
      <w:r>
        <w:rPr>
          <w:rFonts w:ascii="Times New Roman"/>
          <w:b w:val="false"/>
          <w:i w:val="false"/>
          <w:color w:val="000000"/>
          <w:sz w:val="28"/>
        </w:rPr>
        <w:t xml:space="preserve"> изложить в следующей редакции:</w:t>
      </w:r>
    </w:p>
    <w:bookmarkStart w:name="z265" w:id="183"/>
    <w:p>
      <w:pPr>
        <w:spacing w:after="0"/>
        <w:ind w:left="0"/>
        <w:jc w:val="both"/>
      </w:pPr>
      <w:r>
        <w:rPr>
          <w:rFonts w:ascii="Times New Roman"/>
          <w:b w:val="false"/>
          <w:i w:val="false"/>
          <w:color w:val="000000"/>
          <w:sz w:val="28"/>
        </w:rPr>
        <w:t>
      "1-1. Обращения государственных органов в Суд Союза направляются в порядке, определяемом Правилами подготовки информации о выполнении международных договоров Республики Казахстан и представления ее на рассмотрение Президента Республики Казахстан, а также согласования проектов решений международных организаций, участницей которых является Республика Казахстан, и их реализации, взаимодействия со специальными процедурами Совета Организации Объединенных Наций по правам человека и договорными органами по правам человека, подготовки международных мероприятий Республики Казахстан с участием Президента Республики Казахстан, выполнения достигнутых договоренностей, взаимодействия с международными судебными органами и осуществления координации международной деятельности государственных органов Республики Казахстан, утвержденными Указом Президента Республики Казахстан от 12 августа 2010 года № 1037.".</w:t>
      </w:r>
    </w:p>
    <w:bookmarkEnd w:id="183"/>
    <w:bookmarkStart w:name="z266" w:id="184"/>
    <w:p>
      <w:pPr>
        <w:spacing w:after="0"/>
        <w:ind w:left="0"/>
        <w:jc w:val="both"/>
      </w:pPr>
      <w:r>
        <w:rPr>
          <w:rFonts w:ascii="Times New Roman"/>
          <w:b w:val="false"/>
          <w:i w:val="false"/>
          <w:color w:val="000000"/>
          <w:sz w:val="28"/>
        </w:rPr>
        <w:t xml:space="preserve">
      22.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29 декабря 2015 года № 150 "Об утверждении Реестра должностей политических и административных государственных служащих":</w:t>
      </w:r>
    </w:p>
    <w:bookmarkEnd w:id="184"/>
    <w:bookmarkStart w:name="z267" w:id="185"/>
    <w:p>
      <w:pPr>
        <w:spacing w:after="0"/>
        <w:ind w:left="0"/>
        <w:jc w:val="both"/>
      </w:pPr>
      <w:r>
        <w:rPr>
          <w:rFonts w:ascii="Times New Roman"/>
          <w:b w:val="false"/>
          <w:i w:val="false"/>
          <w:color w:val="000000"/>
          <w:sz w:val="28"/>
        </w:rPr>
        <w:t>
      преамбулу изложить в следующей редакции:</w:t>
      </w:r>
    </w:p>
    <w:bookmarkEnd w:id="185"/>
    <w:bookmarkStart w:name="z268" w:id="186"/>
    <w:p>
      <w:pPr>
        <w:spacing w:after="0"/>
        <w:ind w:left="0"/>
        <w:jc w:val="both"/>
      </w:pPr>
      <w:r>
        <w:rPr>
          <w:rFonts w:ascii="Times New Roman"/>
          <w:b w:val="false"/>
          <w:i w:val="false"/>
          <w:color w:val="000000"/>
          <w:sz w:val="28"/>
        </w:rPr>
        <w:t xml:space="preserve">
      "В соответствии с пунктом 3 статьи 7 Закона Республики Казахстан "О государственной службе Республики Казахстан" </w:t>
      </w:r>
      <w:r>
        <w:rPr>
          <w:rFonts w:ascii="Times New Roman"/>
          <w:b/>
          <w:i w:val="false"/>
          <w:color w:val="000000"/>
          <w:sz w:val="28"/>
        </w:rPr>
        <w:t>ПОСТАНОВЛЯЮ:";</w:t>
      </w:r>
    </w:p>
    <w:bookmarkEnd w:id="186"/>
    <w:bookmarkStart w:name="z269" w:id="18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Реестре</w:t>
      </w:r>
      <w:r>
        <w:rPr>
          <w:rFonts w:ascii="Times New Roman"/>
          <w:b w:val="false"/>
          <w:i w:val="false"/>
          <w:color w:val="000000"/>
          <w:sz w:val="28"/>
        </w:rPr>
        <w:t xml:space="preserve"> должностей политических и административных государственных служащих, утвержденном вышеназванным Указом: </w:t>
      </w:r>
    </w:p>
    <w:bookmarkEnd w:id="187"/>
    <w:bookmarkStart w:name="z270" w:id="18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главе</w:t>
      </w:r>
      <w:r>
        <w:rPr>
          <w:rFonts w:ascii="Times New Roman"/>
          <w:b w:val="false"/>
          <w:i w:val="false"/>
          <w:color w:val="000000"/>
          <w:sz w:val="28"/>
        </w:rPr>
        <w:t xml:space="preserve"> 1 "Политические государственные должности": </w:t>
      </w:r>
    </w:p>
    <w:bookmarkEnd w:id="188"/>
    <w:bookmarkStart w:name="z271" w:id="189"/>
    <w:p>
      <w:pPr>
        <w:spacing w:after="0"/>
        <w:ind w:left="0"/>
        <w:jc w:val="both"/>
      </w:pPr>
      <w:r>
        <w:rPr>
          <w:rFonts w:ascii="Times New Roman"/>
          <w:b w:val="false"/>
          <w:i w:val="false"/>
          <w:color w:val="000000"/>
          <w:sz w:val="28"/>
        </w:rPr>
        <w:t xml:space="preserve">
      строку "Руководитель Администрации Президента Республики Казахстан, первый заместитель и заместители Руководителя Администрации Президента Республики Казахстан" изложить в следующей редакции: </w:t>
      </w:r>
    </w:p>
    <w:bookmarkEnd w:id="189"/>
    <w:bookmarkStart w:name="z272" w:id="190"/>
    <w:p>
      <w:pPr>
        <w:spacing w:after="0"/>
        <w:ind w:left="0"/>
        <w:jc w:val="both"/>
      </w:pPr>
      <w:r>
        <w:rPr>
          <w:rFonts w:ascii="Times New Roman"/>
          <w:b w:val="false"/>
          <w:i w:val="false"/>
          <w:color w:val="000000"/>
          <w:sz w:val="28"/>
        </w:rPr>
        <w:t xml:space="preserve">
      "Руководитель Администрации Президента Республики Казахстан"; </w:t>
      </w:r>
    </w:p>
    <w:bookmarkEnd w:id="190"/>
    <w:bookmarkStart w:name="z273" w:id="191"/>
    <w:p>
      <w:pPr>
        <w:spacing w:after="0"/>
        <w:ind w:left="0"/>
        <w:jc w:val="both"/>
      </w:pPr>
      <w:r>
        <w:rPr>
          <w:rFonts w:ascii="Times New Roman"/>
          <w:b w:val="false"/>
          <w:i w:val="false"/>
          <w:color w:val="000000"/>
          <w:sz w:val="28"/>
        </w:rPr>
        <w:t>
      строку "Помощник Президента – Секретарь Совета Безопасности Республики Казахстан, его первый заместитель и заместители" изложить в следующей редакции:</w:t>
      </w:r>
    </w:p>
    <w:bookmarkEnd w:id="191"/>
    <w:bookmarkStart w:name="z274" w:id="192"/>
    <w:p>
      <w:pPr>
        <w:spacing w:after="0"/>
        <w:ind w:left="0"/>
        <w:jc w:val="both"/>
      </w:pPr>
      <w:r>
        <w:rPr>
          <w:rFonts w:ascii="Times New Roman"/>
          <w:b w:val="false"/>
          <w:i w:val="false"/>
          <w:color w:val="000000"/>
          <w:sz w:val="28"/>
        </w:rPr>
        <w:t>
      "Секретарь Совета Безопасности Республики Казахстан, его заместители".</w:t>
      </w:r>
    </w:p>
    <w:bookmarkEnd w:id="192"/>
    <w:bookmarkStart w:name="z275" w:id="193"/>
    <w:p>
      <w:pPr>
        <w:spacing w:after="0"/>
        <w:ind w:left="0"/>
        <w:jc w:val="both"/>
      </w:pPr>
      <w:r>
        <w:rPr>
          <w:rFonts w:ascii="Times New Roman"/>
          <w:b w:val="false"/>
          <w:i w:val="false"/>
          <w:color w:val="000000"/>
          <w:sz w:val="28"/>
        </w:rPr>
        <w:t xml:space="preserve">
      23.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29 декабря 2015 года № 152 "О некоторых вопросах прохождения государственной службы":</w:t>
      </w:r>
    </w:p>
    <w:bookmarkEnd w:id="193"/>
    <w:bookmarkStart w:name="z276" w:id="19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наложения дисциплинарного взыскания на государственных служащих, утвержденных вышеназванным Указом:</w:t>
      </w:r>
    </w:p>
    <w:bookmarkEnd w:id="194"/>
    <w:bookmarkStart w:name="z277" w:id="195"/>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16</w:t>
      </w:r>
      <w:r>
        <w:rPr>
          <w:rFonts w:ascii="Times New Roman"/>
          <w:b w:val="false"/>
          <w:i w:val="false"/>
          <w:color w:val="000000"/>
          <w:sz w:val="28"/>
        </w:rPr>
        <w:t xml:space="preserve"> изложить в следующей редакции:</w:t>
      </w:r>
    </w:p>
    <w:bookmarkEnd w:id="195"/>
    <w:bookmarkStart w:name="z278" w:id="196"/>
    <w:p>
      <w:pPr>
        <w:spacing w:after="0"/>
        <w:ind w:left="0"/>
        <w:jc w:val="both"/>
      </w:pPr>
      <w:r>
        <w:rPr>
          <w:rFonts w:ascii="Times New Roman"/>
          <w:b w:val="false"/>
          <w:i w:val="false"/>
          <w:color w:val="000000"/>
          <w:sz w:val="28"/>
        </w:rPr>
        <w:t>
      "При наложении на политических государственных служащих дисциплинарных взысканий за неисполнение или ненадлежащее исполнение поручений Президента Республики Казахстан, а также Премьер-Министра Республики Казахстан и его заместителей, руководства Администрации Президента Республики Казахстан, а также Правительства Республики Казахстан их досрочное снятие производится по согласованию с соответствующими должностными лицами Администрации Президента Республики Казахстан и Аппаратом Правительства Республики Казахстан соответственно.".</w:t>
      </w:r>
    </w:p>
    <w:bookmarkEnd w:id="196"/>
    <w:bookmarkStart w:name="z279" w:id="197"/>
    <w:p>
      <w:pPr>
        <w:spacing w:after="0"/>
        <w:ind w:left="0"/>
        <w:jc w:val="both"/>
      </w:pPr>
      <w:r>
        <w:rPr>
          <w:rFonts w:ascii="Times New Roman"/>
          <w:b w:val="false"/>
          <w:i w:val="false"/>
          <w:color w:val="000000"/>
          <w:sz w:val="28"/>
        </w:rPr>
        <w:t xml:space="preserve">
      24.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31 декабря 2015 года № 160 "Об утверждении Положения о Совете по управлению Международным финансовым центром "Астана" и его состава":</w:t>
      </w:r>
    </w:p>
    <w:bookmarkEnd w:id="197"/>
    <w:bookmarkStart w:name="z280" w:id="19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составе</w:t>
      </w:r>
      <w:r>
        <w:rPr>
          <w:rFonts w:ascii="Times New Roman"/>
          <w:b w:val="false"/>
          <w:i w:val="false"/>
          <w:color w:val="000000"/>
          <w:sz w:val="28"/>
        </w:rPr>
        <w:t xml:space="preserve"> Совета по управлению Международным финансовым центром "Астана", утвержденном вышеназванным Указом:</w:t>
      </w:r>
    </w:p>
    <w:bookmarkEnd w:id="198"/>
    <w:bookmarkStart w:name="z281" w:id="199"/>
    <w:p>
      <w:pPr>
        <w:spacing w:after="0"/>
        <w:ind w:left="0"/>
        <w:jc w:val="both"/>
      </w:pPr>
      <w:r>
        <w:rPr>
          <w:rFonts w:ascii="Times New Roman"/>
          <w:b w:val="false"/>
          <w:i w:val="false"/>
          <w:color w:val="000000"/>
          <w:sz w:val="28"/>
        </w:rPr>
        <w:t>
      строку "Сэр Сума Чакрабарти (Sir Suma Chakrabarti), заместитель председателя Совета (по согласованию)" исключить;</w:t>
      </w:r>
    </w:p>
    <w:bookmarkEnd w:id="199"/>
    <w:bookmarkStart w:name="z282" w:id="200"/>
    <w:p>
      <w:pPr>
        <w:spacing w:after="0"/>
        <w:ind w:left="0"/>
        <w:jc w:val="both"/>
      </w:pPr>
      <w:r>
        <w:rPr>
          <w:rFonts w:ascii="Times New Roman"/>
          <w:b w:val="false"/>
          <w:i w:val="false"/>
          <w:color w:val="000000"/>
          <w:sz w:val="28"/>
        </w:rPr>
        <w:t>
      строку "первый заместитель Руководителя Администрации Президента Республики Казахстан" изложить в следующей редакции:</w:t>
      </w:r>
    </w:p>
    <w:bookmarkEnd w:id="200"/>
    <w:bookmarkStart w:name="z283" w:id="201"/>
    <w:p>
      <w:pPr>
        <w:spacing w:after="0"/>
        <w:ind w:left="0"/>
        <w:jc w:val="both"/>
      </w:pPr>
      <w:r>
        <w:rPr>
          <w:rFonts w:ascii="Times New Roman"/>
          <w:b w:val="false"/>
          <w:i w:val="false"/>
          <w:color w:val="000000"/>
          <w:sz w:val="28"/>
        </w:rPr>
        <w:t>
      "помощник Президента Республики Казахстан по экономическим вопросам".</w:t>
      </w:r>
    </w:p>
    <w:bookmarkEnd w:id="201"/>
    <w:bookmarkStart w:name="z284" w:id="202"/>
    <w:p>
      <w:pPr>
        <w:spacing w:after="0"/>
        <w:ind w:left="0"/>
        <w:jc w:val="both"/>
      </w:pPr>
      <w:r>
        <w:rPr>
          <w:rFonts w:ascii="Times New Roman"/>
          <w:b w:val="false"/>
          <w:i w:val="false"/>
          <w:color w:val="000000"/>
          <w:sz w:val="28"/>
        </w:rPr>
        <w:t xml:space="preserve">
      25.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4 июля 2016 года № 295 "Об утверждении перечня уполномоченных лиц, осуществляющих оценку деятельности политических государственных служащих":</w:t>
      </w:r>
    </w:p>
    <w:bookmarkEnd w:id="202"/>
    <w:bookmarkStart w:name="z285" w:id="203"/>
    <w:p>
      <w:pPr>
        <w:spacing w:after="0"/>
        <w:ind w:left="0"/>
        <w:jc w:val="both"/>
      </w:pPr>
      <w:r>
        <w:rPr>
          <w:rFonts w:ascii="Times New Roman"/>
          <w:b w:val="false"/>
          <w:i w:val="false"/>
          <w:color w:val="000000"/>
          <w:sz w:val="28"/>
        </w:rPr>
        <w:t>
      преамбулу изложить в следующей редакции:</w:t>
      </w:r>
    </w:p>
    <w:bookmarkEnd w:id="203"/>
    <w:bookmarkStart w:name="z286" w:id="204"/>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33 Закона Республики Казахстан "О государственной службе Республики Казахстан" </w:t>
      </w:r>
      <w:r>
        <w:rPr>
          <w:rFonts w:ascii="Times New Roman"/>
          <w:b/>
          <w:i w:val="false"/>
          <w:color w:val="000000"/>
          <w:sz w:val="28"/>
        </w:rPr>
        <w:t>ПОСТАНОВЛЯЮ:";</w:t>
      </w:r>
    </w:p>
    <w:bookmarkEnd w:id="204"/>
    <w:bookmarkStart w:name="z287" w:id="20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уполномоченных лиц, осуществляющих оценку деятельности политических государственных служащих, утвержденном вышеназванным Указом:</w:t>
      </w:r>
    </w:p>
    <w:bookmarkEnd w:id="205"/>
    <w:bookmarkStart w:name="z288" w:id="206"/>
    <w:p>
      <w:pPr>
        <w:spacing w:after="0"/>
        <w:ind w:left="0"/>
        <w:jc w:val="both"/>
      </w:pPr>
      <w:r>
        <w:rPr>
          <w:rFonts w:ascii="Times New Roman"/>
          <w:b w:val="false"/>
          <w:i w:val="false"/>
          <w:color w:val="000000"/>
          <w:sz w:val="28"/>
        </w:rPr>
        <w:t>
      строку:</w:t>
      </w:r>
    </w:p>
    <w:bookmarkEnd w:id="206"/>
    <w:bookmarkStart w:name="z289" w:id="207"/>
    <w:p>
      <w:pPr>
        <w:spacing w:after="0"/>
        <w:ind w:left="0"/>
        <w:jc w:val="both"/>
      </w:pPr>
      <w:r>
        <w:rPr>
          <w:rFonts w:ascii="Times New Roman"/>
          <w:b w:val="false"/>
          <w:i w:val="false"/>
          <w:color w:val="000000"/>
          <w:sz w:val="28"/>
        </w:rPr>
        <w:t>
      "</w:t>
      </w:r>
    </w:p>
    <w:bookmarkEnd w:id="2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секретарь Республики Казахстан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Президент Республики Казахстан</w:t>
            </w:r>
          </w:p>
        </w:tc>
      </w:tr>
    </w:tbl>
    <w:bookmarkStart w:name="z290" w:id="208"/>
    <w:p>
      <w:pPr>
        <w:spacing w:after="0"/>
        <w:ind w:left="0"/>
        <w:jc w:val="both"/>
      </w:pPr>
      <w:r>
        <w:rPr>
          <w:rFonts w:ascii="Times New Roman"/>
          <w:b w:val="false"/>
          <w:i w:val="false"/>
          <w:color w:val="000000"/>
          <w:sz w:val="28"/>
        </w:rPr>
        <w:t>
      "</w:t>
      </w:r>
    </w:p>
    <w:bookmarkEnd w:id="208"/>
    <w:bookmarkStart w:name="z291" w:id="209"/>
    <w:p>
      <w:pPr>
        <w:spacing w:after="0"/>
        <w:ind w:left="0"/>
        <w:jc w:val="both"/>
      </w:pPr>
      <w:r>
        <w:rPr>
          <w:rFonts w:ascii="Times New Roman"/>
          <w:b w:val="false"/>
          <w:i w:val="false"/>
          <w:color w:val="000000"/>
          <w:sz w:val="28"/>
        </w:rPr>
        <w:t>
      изложить в следующей редакции:</w:t>
      </w:r>
    </w:p>
    <w:bookmarkEnd w:id="209"/>
    <w:bookmarkStart w:name="z292" w:id="210"/>
    <w:p>
      <w:pPr>
        <w:spacing w:after="0"/>
        <w:ind w:left="0"/>
        <w:jc w:val="both"/>
      </w:pPr>
      <w:r>
        <w:rPr>
          <w:rFonts w:ascii="Times New Roman"/>
          <w:b w:val="false"/>
          <w:i w:val="false"/>
          <w:color w:val="000000"/>
          <w:sz w:val="28"/>
        </w:rPr>
        <w:t>
      "</w:t>
      </w:r>
    </w:p>
    <w:bookmarkEnd w:id="2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советник Республики Казахстан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Президент Республики Казахстан</w:t>
            </w:r>
          </w:p>
        </w:tc>
      </w:tr>
    </w:tbl>
    <w:bookmarkStart w:name="z293" w:id="211"/>
    <w:p>
      <w:pPr>
        <w:spacing w:after="0"/>
        <w:ind w:left="0"/>
        <w:jc w:val="both"/>
      </w:pPr>
      <w:r>
        <w:rPr>
          <w:rFonts w:ascii="Times New Roman"/>
          <w:b w:val="false"/>
          <w:i w:val="false"/>
          <w:color w:val="000000"/>
          <w:sz w:val="28"/>
        </w:rPr>
        <w:t>
      ";</w:t>
      </w:r>
    </w:p>
    <w:bookmarkEnd w:id="211"/>
    <w:bookmarkStart w:name="z294" w:id="212"/>
    <w:p>
      <w:pPr>
        <w:spacing w:after="0"/>
        <w:ind w:left="0"/>
        <w:jc w:val="both"/>
      </w:pPr>
      <w:r>
        <w:rPr>
          <w:rFonts w:ascii="Times New Roman"/>
          <w:b w:val="false"/>
          <w:i w:val="false"/>
          <w:color w:val="000000"/>
          <w:sz w:val="28"/>
        </w:rPr>
        <w:t>
      строку:</w:t>
      </w:r>
    </w:p>
    <w:bookmarkEnd w:id="212"/>
    <w:bookmarkStart w:name="z295" w:id="213"/>
    <w:p>
      <w:pPr>
        <w:spacing w:after="0"/>
        <w:ind w:left="0"/>
        <w:jc w:val="both"/>
      </w:pPr>
      <w:r>
        <w:rPr>
          <w:rFonts w:ascii="Times New Roman"/>
          <w:b w:val="false"/>
          <w:i w:val="false"/>
          <w:color w:val="000000"/>
          <w:sz w:val="28"/>
        </w:rPr>
        <w:t>
      "</w:t>
      </w:r>
    </w:p>
    <w:bookmarkEnd w:id="2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Помощник Президента – Секретарь Совета Безопасности Республики Казахстан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Президент Республики Казахстан</w:t>
            </w:r>
          </w:p>
        </w:tc>
      </w:tr>
    </w:tbl>
    <w:bookmarkStart w:name="z296" w:id="214"/>
    <w:p>
      <w:pPr>
        <w:spacing w:after="0"/>
        <w:ind w:left="0"/>
        <w:jc w:val="both"/>
      </w:pPr>
      <w:r>
        <w:rPr>
          <w:rFonts w:ascii="Times New Roman"/>
          <w:b w:val="false"/>
          <w:i w:val="false"/>
          <w:color w:val="000000"/>
          <w:sz w:val="28"/>
        </w:rPr>
        <w:t>
      "</w:t>
      </w:r>
    </w:p>
    <w:bookmarkEnd w:id="214"/>
    <w:bookmarkStart w:name="z297" w:id="215"/>
    <w:p>
      <w:pPr>
        <w:spacing w:after="0"/>
        <w:ind w:left="0"/>
        <w:jc w:val="both"/>
      </w:pPr>
      <w:r>
        <w:rPr>
          <w:rFonts w:ascii="Times New Roman"/>
          <w:b w:val="false"/>
          <w:i w:val="false"/>
          <w:color w:val="000000"/>
          <w:sz w:val="28"/>
        </w:rPr>
        <w:t>
      изложить в следующей редакции:</w:t>
      </w:r>
    </w:p>
    <w:bookmarkEnd w:id="215"/>
    <w:bookmarkStart w:name="z298" w:id="216"/>
    <w:p>
      <w:pPr>
        <w:spacing w:after="0"/>
        <w:ind w:left="0"/>
        <w:jc w:val="both"/>
      </w:pPr>
      <w:r>
        <w:rPr>
          <w:rFonts w:ascii="Times New Roman"/>
          <w:b w:val="false"/>
          <w:i w:val="false"/>
          <w:color w:val="000000"/>
          <w:sz w:val="28"/>
        </w:rPr>
        <w:t>
      "</w:t>
      </w:r>
    </w:p>
    <w:bookmarkEnd w:id="2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Секретарь Совета Безопасности Республики Казахстан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Президент Республики Казахстан</w:t>
            </w:r>
          </w:p>
        </w:tc>
      </w:tr>
    </w:tbl>
    <w:bookmarkStart w:name="z299" w:id="217"/>
    <w:p>
      <w:pPr>
        <w:spacing w:after="0"/>
        <w:ind w:left="0"/>
        <w:jc w:val="both"/>
      </w:pPr>
      <w:r>
        <w:rPr>
          <w:rFonts w:ascii="Times New Roman"/>
          <w:b w:val="false"/>
          <w:i w:val="false"/>
          <w:color w:val="000000"/>
          <w:sz w:val="28"/>
        </w:rPr>
        <w:t>
      ";</w:t>
      </w:r>
    </w:p>
    <w:bookmarkEnd w:id="217"/>
    <w:bookmarkStart w:name="z300" w:id="218"/>
    <w:p>
      <w:pPr>
        <w:spacing w:after="0"/>
        <w:ind w:left="0"/>
        <w:jc w:val="both"/>
      </w:pPr>
      <w:r>
        <w:rPr>
          <w:rFonts w:ascii="Times New Roman"/>
          <w:b w:val="false"/>
          <w:i w:val="false"/>
          <w:color w:val="000000"/>
          <w:sz w:val="28"/>
        </w:rPr>
        <w:t>
      строку:</w:t>
      </w:r>
    </w:p>
    <w:bookmarkEnd w:id="218"/>
    <w:bookmarkStart w:name="z301" w:id="219"/>
    <w:p>
      <w:pPr>
        <w:spacing w:after="0"/>
        <w:ind w:left="0"/>
        <w:jc w:val="both"/>
      </w:pPr>
      <w:r>
        <w:rPr>
          <w:rFonts w:ascii="Times New Roman"/>
          <w:b w:val="false"/>
          <w:i w:val="false"/>
          <w:color w:val="000000"/>
          <w:sz w:val="28"/>
        </w:rPr>
        <w:t>
      "</w:t>
      </w:r>
    </w:p>
    <w:bookmarkEnd w:id="2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Руководители структурных подразделений Администрации Президента Республики Казахстан, назначаемые Руководителем Администрации Президента Республики Казахстан, их заместители Первые заместители и заместители заведующих отделами и руководителей иных структурных подразделений Администрации Президента Республики Казахстан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Администрации Президента Республики Казахстан</w:t>
            </w:r>
          </w:p>
        </w:tc>
      </w:tr>
    </w:tbl>
    <w:bookmarkStart w:name="z302" w:id="220"/>
    <w:p>
      <w:pPr>
        <w:spacing w:after="0"/>
        <w:ind w:left="0"/>
        <w:jc w:val="both"/>
      </w:pPr>
      <w:r>
        <w:rPr>
          <w:rFonts w:ascii="Times New Roman"/>
          <w:b w:val="false"/>
          <w:i w:val="false"/>
          <w:color w:val="000000"/>
          <w:sz w:val="28"/>
        </w:rPr>
        <w:t>
      "</w:t>
      </w:r>
    </w:p>
    <w:bookmarkEnd w:id="220"/>
    <w:bookmarkStart w:name="z303" w:id="221"/>
    <w:p>
      <w:pPr>
        <w:spacing w:after="0"/>
        <w:ind w:left="0"/>
        <w:jc w:val="both"/>
      </w:pPr>
      <w:r>
        <w:rPr>
          <w:rFonts w:ascii="Times New Roman"/>
          <w:b w:val="false"/>
          <w:i w:val="false"/>
          <w:color w:val="000000"/>
          <w:sz w:val="28"/>
        </w:rPr>
        <w:t>
      изложить в следующей редакции:</w:t>
      </w:r>
    </w:p>
    <w:bookmarkEnd w:id="221"/>
    <w:bookmarkStart w:name="z304" w:id="222"/>
    <w:p>
      <w:pPr>
        <w:spacing w:after="0"/>
        <w:ind w:left="0"/>
        <w:jc w:val="both"/>
      </w:pPr>
      <w:r>
        <w:rPr>
          <w:rFonts w:ascii="Times New Roman"/>
          <w:b w:val="false"/>
          <w:i w:val="false"/>
          <w:color w:val="000000"/>
          <w:sz w:val="28"/>
        </w:rPr>
        <w:t>
      "</w:t>
      </w:r>
    </w:p>
    <w:bookmarkEnd w:id="2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Руководители структурных подразделений Администрации Президента Республики Казахстан, назначаемые Руководителем Администрации Президента Республики Казахстан, их заместители и заместители руководителей иных структурных подразделений Администрации Президента Республики Казахстан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Администрации Президента Республики Казахстан</w:t>
            </w:r>
          </w:p>
        </w:tc>
      </w:tr>
    </w:tbl>
    <w:bookmarkStart w:name="z305" w:id="223"/>
    <w:p>
      <w:pPr>
        <w:spacing w:after="0"/>
        <w:ind w:left="0"/>
        <w:jc w:val="both"/>
      </w:pPr>
      <w:r>
        <w:rPr>
          <w:rFonts w:ascii="Times New Roman"/>
          <w:b w:val="false"/>
          <w:i w:val="false"/>
          <w:color w:val="000000"/>
          <w:sz w:val="28"/>
        </w:rPr>
        <w:t>
      ".</w:t>
      </w:r>
    </w:p>
    <w:bookmarkEnd w:id="223"/>
    <w:bookmarkStart w:name="z306" w:id="224"/>
    <w:p>
      <w:pPr>
        <w:spacing w:after="0"/>
        <w:ind w:left="0"/>
        <w:jc w:val="both"/>
      </w:pPr>
      <w:r>
        <w:rPr>
          <w:rFonts w:ascii="Times New Roman"/>
          <w:b w:val="false"/>
          <w:i w:val="false"/>
          <w:color w:val="ff0000"/>
          <w:sz w:val="28"/>
        </w:rPr>
        <w:t xml:space="preserve">
      26. Утратил силу Указом Президента РК от 01.07.2026 </w:t>
      </w:r>
      <w:r>
        <w:rPr>
          <w:rFonts w:ascii="Times New Roman"/>
          <w:b w:val="false"/>
          <w:i w:val="false"/>
          <w:color w:val="ff0000"/>
          <w:sz w:val="28"/>
        </w:rPr>
        <w:t>№ 1337</w:t>
      </w:r>
      <w:r>
        <w:rPr>
          <w:rFonts w:ascii="Times New Roman"/>
          <w:b w:val="false"/>
          <w:i w:val="false"/>
          <w:color w:val="ff0000"/>
          <w:sz w:val="28"/>
        </w:rPr>
        <w:t>.</w:t>
      </w:r>
    </w:p>
    <w:bookmarkEnd w:id="224"/>
    <w:bookmarkStart w:name="z328" w:id="225"/>
    <w:p>
      <w:pPr>
        <w:spacing w:after="0"/>
        <w:ind w:left="0"/>
        <w:jc w:val="both"/>
      </w:pPr>
      <w:r>
        <w:rPr>
          <w:rFonts w:ascii="Times New Roman"/>
          <w:b w:val="false"/>
          <w:i w:val="false"/>
          <w:color w:val="000000"/>
          <w:sz w:val="28"/>
        </w:rPr>
        <w:t xml:space="preserve">
      27.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16 августа 2017 года № 532 "Об утверждении Правил принесения присяги государственными служащими, депутатами Парламента Республики Казахстан и судьями Конституционного Суда Республики Казахстан":</w:t>
      </w:r>
    </w:p>
    <w:bookmarkEnd w:id="225"/>
    <w:bookmarkStart w:name="z329" w:id="22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принесения присяги государственными служащими, депутатами Парламента Республики Казахстан и судьями Конституционного Суда Республики Казахстан, утвержденных вышеназванным Указом:</w:t>
      </w:r>
    </w:p>
    <w:bookmarkEnd w:id="2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следующей редакции:</w:t>
      </w:r>
    </w:p>
    <w:bookmarkStart w:name="z331" w:id="227"/>
    <w:p>
      <w:pPr>
        <w:spacing w:after="0"/>
        <w:ind w:left="0"/>
        <w:jc w:val="both"/>
      </w:pPr>
      <w:r>
        <w:rPr>
          <w:rFonts w:ascii="Times New Roman"/>
          <w:b w:val="false"/>
          <w:i w:val="false"/>
          <w:color w:val="000000"/>
          <w:sz w:val="28"/>
        </w:rPr>
        <w:t>
      "2. Государственные служащие приносят присягу один раз, за исключением лиц, впервые назначаемых на государственные должности Премьер-Министра Республики Казахстан и иных членов Правительства Республики Казахстан; Государственного советника Республики Казахстан; Руководителя Администрации Президента Республики Казахстан; Председателя Центральной избирательной комиссии Республики Казахстан; начальника Канцелярии Президента Республики Казахстан; помощников, советников Президента Республики Казахстан; Председателя Высшего Судебного Совета Республики Казахстан; руководителей государственных органов, непосредственно подчиненных и подотчетных Президенту Республики Казахстан; акимов областей, городов республиканского значения, столицы.".</w:t>
      </w:r>
    </w:p>
    <w:bookmarkEnd w:id="227"/>
    <w:bookmarkStart w:name="z332" w:id="228"/>
    <w:p>
      <w:pPr>
        <w:spacing w:after="0"/>
        <w:ind w:left="0"/>
        <w:jc w:val="both"/>
      </w:pPr>
      <w:r>
        <w:rPr>
          <w:rFonts w:ascii="Times New Roman"/>
          <w:b w:val="false"/>
          <w:i w:val="false"/>
          <w:color w:val="000000"/>
          <w:sz w:val="28"/>
        </w:rPr>
        <w:t xml:space="preserve">
      28.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18 декабря 2019 года № 220 "О Совете по финансовой стабильности Республики Казахстан":</w:t>
      </w:r>
    </w:p>
    <w:bookmarkEnd w:id="228"/>
    <w:bookmarkStart w:name="z333" w:id="22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Совете по финансовой стабильности Республики Казахстан, утвержденном вышеназванным Указом:</w:t>
      </w:r>
    </w:p>
    <w:bookmarkEnd w:id="2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пункта 8 изложить в следующей редакции:</w:t>
      </w:r>
    </w:p>
    <w:bookmarkStart w:name="z335" w:id="230"/>
    <w:p>
      <w:pPr>
        <w:spacing w:after="0"/>
        <w:ind w:left="0"/>
        <w:jc w:val="both"/>
      </w:pPr>
      <w:r>
        <w:rPr>
          <w:rFonts w:ascii="Times New Roman"/>
          <w:b w:val="false"/>
          <w:i w:val="false"/>
          <w:color w:val="000000"/>
          <w:sz w:val="28"/>
        </w:rPr>
        <w:t>
      "5) один раз в полугодие не позднее 25 числа месяца, следующего за отчетным периодом, отчитывается о работе Совета перед Президентом Республики Казахстан.";</w:t>
      </w:r>
    </w:p>
    <w:bookmarkEnd w:id="230"/>
    <w:bookmarkStart w:name="z336" w:id="231"/>
    <w:p>
      <w:pPr>
        <w:spacing w:after="0"/>
        <w:ind w:left="0"/>
        <w:jc w:val="both"/>
      </w:pPr>
      <w:r>
        <w:rPr>
          <w:rFonts w:ascii="Times New Roman"/>
          <w:b w:val="false"/>
          <w:i w:val="false"/>
          <w:color w:val="000000"/>
          <w:sz w:val="28"/>
        </w:rPr>
        <w:t xml:space="preserve">
      в составе </w:t>
      </w:r>
      <w:r>
        <w:rPr>
          <w:rFonts w:ascii="Times New Roman"/>
          <w:b w:val="false"/>
          <w:i w:val="false"/>
          <w:color w:val="000000"/>
          <w:sz w:val="28"/>
        </w:rPr>
        <w:t>Совета</w:t>
      </w:r>
      <w:r>
        <w:rPr>
          <w:rFonts w:ascii="Times New Roman"/>
          <w:b w:val="false"/>
          <w:i w:val="false"/>
          <w:color w:val="000000"/>
          <w:sz w:val="28"/>
        </w:rPr>
        <w:t xml:space="preserve"> по финансовой стабильности Республики Казахстан, утвержденном вышеназванным Указом:</w:t>
      </w:r>
    </w:p>
    <w:bookmarkEnd w:id="231"/>
    <w:bookmarkStart w:name="z337" w:id="232"/>
    <w:p>
      <w:pPr>
        <w:spacing w:after="0"/>
        <w:ind w:left="0"/>
        <w:jc w:val="both"/>
      </w:pPr>
      <w:r>
        <w:rPr>
          <w:rFonts w:ascii="Times New Roman"/>
          <w:b w:val="false"/>
          <w:i w:val="false"/>
          <w:color w:val="000000"/>
          <w:sz w:val="28"/>
        </w:rPr>
        <w:t>
      строку "Заместитель Руководителя Администрации Президента Республики Казахстан или помощник Президента Республики Казахстан, курирующие социально-экономические вопросы" изложить в следующей редакции:</w:t>
      </w:r>
    </w:p>
    <w:bookmarkEnd w:id="232"/>
    <w:bookmarkStart w:name="z338" w:id="233"/>
    <w:p>
      <w:pPr>
        <w:spacing w:after="0"/>
        <w:ind w:left="0"/>
        <w:jc w:val="both"/>
      </w:pPr>
      <w:r>
        <w:rPr>
          <w:rFonts w:ascii="Times New Roman"/>
          <w:b w:val="false"/>
          <w:i w:val="false"/>
          <w:color w:val="000000"/>
          <w:sz w:val="28"/>
        </w:rPr>
        <w:t>
      "помощник Президента Республики Казахстан по экономическим вопросам";</w:t>
      </w:r>
    </w:p>
    <w:bookmarkEnd w:id="233"/>
    <w:bookmarkStart w:name="z339" w:id="234"/>
    <w:p>
      <w:pPr>
        <w:spacing w:after="0"/>
        <w:ind w:left="0"/>
        <w:jc w:val="both"/>
      </w:pPr>
      <w:r>
        <w:rPr>
          <w:rFonts w:ascii="Times New Roman"/>
          <w:b w:val="false"/>
          <w:i w:val="false"/>
          <w:color w:val="000000"/>
          <w:sz w:val="28"/>
        </w:rPr>
        <w:t>
      после строки "Министр национальной экономики Республики Казахстан" дополнить строкой следующего содержания:</w:t>
      </w:r>
    </w:p>
    <w:bookmarkEnd w:id="234"/>
    <w:bookmarkStart w:name="z340" w:id="235"/>
    <w:p>
      <w:pPr>
        <w:spacing w:after="0"/>
        <w:ind w:left="0"/>
        <w:jc w:val="both"/>
      </w:pPr>
      <w:r>
        <w:rPr>
          <w:rFonts w:ascii="Times New Roman"/>
          <w:b w:val="false"/>
          <w:i w:val="false"/>
          <w:color w:val="000000"/>
          <w:sz w:val="28"/>
        </w:rPr>
        <w:t>
      "Управляющий Международным финансовым центром "Астана".</w:t>
      </w:r>
    </w:p>
    <w:bookmarkEnd w:id="2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 Утратил силу Указом Президента РК от 01.07.2026 </w:t>
      </w:r>
      <w:r>
        <w:rPr>
          <w:rFonts w:ascii="Times New Roman"/>
          <w:b w:val="false"/>
          <w:i w:val="false"/>
          <w:color w:val="00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343" w:id="236"/>
    <w:p>
      <w:pPr>
        <w:spacing w:after="0"/>
        <w:ind w:left="0"/>
        <w:jc w:val="both"/>
      </w:pPr>
      <w:r>
        <w:rPr>
          <w:rFonts w:ascii="Times New Roman"/>
          <w:b w:val="false"/>
          <w:i w:val="false"/>
          <w:color w:val="000000"/>
          <w:sz w:val="28"/>
        </w:rPr>
        <w:t xml:space="preserve">
      30.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31 июля 2023 года № 290 "О некоторых вопросах кадровой политики в системе органов государственной власти": </w:t>
      </w:r>
    </w:p>
    <w:bookmarkEnd w:id="236"/>
    <w:bookmarkStart w:name="z344" w:id="237"/>
    <w:p>
      <w:pPr>
        <w:spacing w:after="0"/>
        <w:ind w:left="0"/>
        <w:jc w:val="both"/>
      </w:pPr>
      <w:r>
        <w:rPr>
          <w:rFonts w:ascii="Times New Roman"/>
          <w:b w:val="false"/>
          <w:i w:val="false"/>
          <w:color w:val="000000"/>
          <w:sz w:val="28"/>
        </w:rPr>
        <w:t>
      для служебного пользования.</w:t>
      </w:r>
    </w:p>
    <w:bookmarkEnd w:id="237"/>
    <w:bookmarkStart w:name="z345" w:id="238"/>
    <w:p>
      <w:pPr>
        <w:spacing w:after="0"/>
        <w:ind w:left="0"/>
        <w:jc w:val="both"/>
      </w:pPr>
      <w:r>
        <w:rPr>
          <w:rFonts w:ascii="Times New Roman"/>
          <w:b w:val="false"/>
          <w:i w:val="false"/>
          <w:color w:val="000000"/>
          <w:sz w:val="28"/>
        </w:rPr>
        <w:t xml:space="preserve">
      31. В </w:t>
      </w:r>
      <w:r>
        <w:rPr>
          <w:rFonts w:ascii="Times New Roman"/>
          <w:b w:val="false"/>
          <w:i w:val="false"/>
          <w:color w:val="000000"/>
          <w:sz w:val="28"/>
        </w:rPr>
        <w:t>распоряжении</w:t>
      </w:r>
      <w:r>
        <w:rPr>
          <w:rFonts w:ascii="Times New Roman"/>
          <w:b w:val="false"/>
          <w:i w:val="false"/>
          <w:color w:val="000000"/>
          <w:sz w:val="28"/>
        </w:rPr>
        <w:t xml:space="preserve"> Президента Республики Казахстан от 16 сентября 1998 года № 4071 "О персональном составе Совета иностранных инвесторов при Президенте Республики Казахстан":</w:t>
      </w:r>
    </w:p>
    <w:bookmarkEnd w:id="238"/>
    <w:bookmarkStart w:name="z346" w:id="239"/>
    <w:p>
      <w:pPr>
        <w:spacing w:after="0"/>
        <w:ind w:left="0"/>
        <w:jc w:val="both"/>
      </w:pPr>
      <w:r>
        <w:rPr>
          <w:rFonts w:ascii="Times New Roman"/>
          <w:b w:val="false"/>
          <w:i w:val="false"/>
          <w:color w:val="000000"/>
          <w:sz w:val="28"/>
        </w:rPr>
        <w:t>
      ввести в персональный состав Совета иностранных инвесторов при Президенте Республики Казахстан, утвержденный вышеназванным распоряжением:</w:t>
      </w:r>
    </w:p>
    <w:bookmarkEnd w:id="2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7" w:id="240"/>
          <w:p>
            <w:pPr>
              <w:spacing w:after="20"/>
              <w:ind w:left="20"/>
              <w:jc w:val="both"/>
            </w:pPr>
            <w:r>
              <w:rPr>
                <w:rFonts w:ascii="Times New Roman"/>
                <w:b w:val="false"/>
                <w:i w:val="false"/>
                <w:color w:val="000000"/>
                <w:sz w:val="20"/>
              </w:rPr>
              <w:t xml:space="preserve">
Нуртлеу Мурата Абугалиевича </w:t>
            </w:r>
          </w:p>
          <w:bookmarkEnd w:id="24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Заместителя Премьер-Министра – Министра иностранных дел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8" w:id="241"/>
          <w:p>
            <w:pPr>
              <w:spacing w:after="20"/>
              <w:ind w:left="20"/>
              <w:jc w:val="both"/>
            </w:pPr>
            <w:r>
              <w:rPr>
                <w:rFonts w:ascii="Times New Roman"/>
                <w:b w:val="false"/>
                <w:i w:val="false"/>
                <w:color w:val="000000"/>
                <w:sz w:val="20"/>
              </w:rPr>
              <w:t>
Жумангарина Серика Макашевича</w:t>
            </w:r>
          </w:p>
          <w:bookmarkEnd w:id="24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Заместителя Премьер-Министра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9" w:id="242"/>
          <w:p>
            <w:pPr>
              <w:spacing w:after="20"/>
              <w:ind w:left="20"/>
              <w:jc w:val="both"/>
            </w:pPr>
            <w:r>
              <w:rPr>
                <w:rFonts w:ascii="Times New Roman"/>
                <w:b w:val="false"/>
                <w:i w:val="false"/>
                <w:color w:val="000000"/>
                <w:sz w:val="20"/>
              </w:rPr>
              <w:t>
Дуйсенову Тамару Босымбековну</w:t>
            </w:r>
          </w:p>
          <w:bookmarkEnd w:id="24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Заместителя Премьер-Министра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 w:id="243"/>
          <w:p>
            <w:pPr>
              <w:spacing w:after="20"/>
              <w:ind w:left="20"/>
              <w:jc w:val="both"/>
            </w:pPr>
            <w:r>
              <w:rPr>
                <w:rFonts w:ascii="Times New Roman"/>
                <w:b w:val="false"/>
                <w:i w:val="false"/>
                <w:color w:val="000000"/>
                <w:sz w:val="20"/>
              </w:rPr>
              <w:t>
Иргалиева Асета Армановича</w:t>
            </w:r>
          </w:p>
          <w:bookmarkEnd w:id="24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помощника Президента Республики Казахстан по экономическим вопросам,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1" w:id="244"/>
          <w:p>
            <w:pPr>
              <w:spacing w:after="20"/>
              <w:ind w:left="20"/>
              <w:jc w:val="both"/>
            </w:pPr>
            <w:r>
              <w:rPr>
                <w:rFonts w:ascii="Times New Roman"/>
                <w:b w:val="false"/>
                <w:i w:val="false"/>
                <w:color w:val="000000"/>
                <w:sz w:val="20"/>
              </w:rPr>
              <w:t>
Шарлапаева Каната Бисимбаевича</w:t>
            </w:r>
          </w:p>
          <w:bookmarkEnd w:id="24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Министра промышленности и строительства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2" w:id="245"/>
          <w:p>
            <w:pPr>
              <w:spacing w:after="20"/>
              <w:ind w:left="20"/>
              <w:jc w:val="both"/>
            </w:pPr>
            <w:r>
              <w:rPr>
                <w:rFonts w:ascii="Times New Roman"/>
                <w:b w:val="false"/>
                <w:i w:val="false"/>
                <w:color w:val="000000"/>
                <w:sz w:val="20"/>
              </w:rPr>
              <w:t>
Сулейменова Тимура Муратовича</w:t>
            </w:r>
          </w:p>
          <w:bookmarkEnd w:id="24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Председателя Национального Банка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 w:id="246"/>
          <w:p>
            <w:pPr>
              <w:spacing w:after="20"/>
              <w:ind w:left="20"/>
              <w:jc w:val="both"/>
            </w:pPr>
            <w:r>
              <w:rPr>
                <w:rFonts w:ascii="Times New Roman"/>
                <w:b w:val="false"/>
                <w:i w:val="false"/>
                <w:color w:val="000000"/>
                <w:sz w:val="20"/>
              </w:rPr>
              <w:t>
Байбазарова Нурлана Сериковича</w:t>
            </w:r>
          </w:p>
          <w:bookmarkEnd w:id="24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председателя правления акционерного общества "Национальный управляющий холдинг "Байтерек" (по согласованию),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4" w:id="247"/>
          <w:p>
            <w:pPr>
              <w:spacing w:after="20"/>
              <w:ind w:left="20"/>
              <w:jc w:val="both"/>
            </w:pPr>
            <w:r>
              <w:rPr>
                <w:rFonts w:ascii="Times New Roman"/>
                <w:b w:val="false"/>
                <w:i w:val="false"/>
                <w:color w:val="000000"/>
                <w:sz w:val="20"/>
              </w:rPr>
              <w:t>
Карабаева Марата Каримжановича</w:t>
            </w:r>
          </w:p>
          <w:bookmarkEnd w:id="24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Министра транспорта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5" w:id="248"/>
          <w:p>
            <w:pPr>
              <w:spacing w:after="20"/>
              <w:ind w:left="20"/>
              <w:jc w:val="both"/>
            </w:pPr>
            <w:r>
              <w:rPr>
                <w:rFonts w:ascii="Times New Roman"/>
                <w:b w:val="false"/>
                <w:i w:val="false"/>
                <w:color w:val="000000"/>
                <w:sz w:val="20"/>
              </w:rPr>
              <w:t>
Шаккалиева Армана Абаевича</w:t>
            </w:r>
          </w:p>
          <w:bookmarkEnd w:id="24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Министра торговли и интеграции Республики Казахстан;</w:t>
            </w:r>
          </w:p>
        </w:tc>
      </w:tr>
    </w:tbl>
    <w:bookmarkStart w:name="z356" w:id="249"/>
    <w:p>
      <w:pPr>
        <w:spacing w:after="0"/>
        <w:ind w:left="0"/>
        <w:jc w:val="both"/>
      </w:pPr>
      <w:r>
        <w:rPr>
          <w:rFonts w:ascii="Times New Roman"/>
          <w:b w:val="false"/>
          <w:i w:val="false"/>
          <w:color w:val="000000"/>
          <w:sz w:val="28"/>
        </w:rPr>
        <w:t>
      вывести из состава вышеназванного Совета: Пирматова Г.О., Султанова Б.Т., сэра Суму Чакрабарти, Тлеуберди М.Б., Тугжанова Е.Л., Ускенбаева К.А.</w:t>
      </w:r>
    </w:p>
    <w:bookmarkEnd w:id="2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 Утратило силу Указом Президента РК от 05.06.2025 </w:t>
      </w:r>
      <w:r>
        <w:rPr>
          <w:rFonts w:ascii="Times New Roman"/>
          <w:b w:val="false"/>
          <w:i w:val="false"/>
          <w:color w:val="000000"/>
          <w:sz w:val="28"/>
        </w:rPr>
        <w:t>№ 898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33. Утратил силу Указом Президента РК от 05.06.2025 </w:t>
      </w:r>
      <w:r>
        <w:rPr>
          <w:rFonts w:ascii="Times New Roman"/>
          <w:b w:val="false"/>
          <w:i w:val="false"/>
          <w:color w:val="000000"/>
          <w:sz w:val="28"/>
        </w:rPr>
        <w:t>№ 898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3" w:id="250"/>
    <w:p>
      <w:pPr>
        <w:spacing w:after="0"/>
        <w:ind w:left="0"/>
        <w:jc w:val="both"/>
      </w:pPr>
      <w:r>
        <w:rPr>
          <w:rFonts w:ascii="Times New Roman"/>
          <w:b w:val="false"/>
          <w:i w:val="false"/>
          <w:color w:val="000000"/>
          <w:sz w:val="28"/>
        </w:rPr>
        <w:t xml:space="preserve">
      34. В </w:t>
      </w:r>
      <w:r>
        <w:rPr>
          <w:rFonts w:ascii="Times New Roman"/>
          <w:b w:val="false"/>
          <w:i w:val="false"/>
          <w:color w:val="000000"/>
          <w:sz w:val="28"/>
        </w:rPr>
        <w:t>распоряжении</w:t>
      </w:r>
      <w:r>
        <w:rPr>
          <w:rFonts w:ascii="Times New Roman"/>
          <w:b w:val="false"/>
          <w:i w:val="false"/>
          <w:color w:val="000000"/>
          <w:sz w:val="28"/>
        </w:rPr>
        <w:t xml:space="preserve"> Президента Республики Казахстан от 12 февраля 2014 года № 266 "О Совете по взаимодействию с Организацией экономического сотрудничества и развития":</w:t>
      </w:r>
    </w:p>
    <w:bookmarkEnd w:id="250"/>
    <w:bookmarkStart w:name="z374" w:id="25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должностном составе</w:t>
      </w:r>
      <w:r>
        <w:rPr>
          <w:rFonts w:ascii="Times New Roman"/>
          <w:b w:val="false"/>
          <w:i w:val="false"/>
          <w:color w:val="000000"/>
          <w:sz w:val="28"/>
        </w:rPr>
        <w:t xml:space="preserve"> Совета по взаимодействию с Организацией экономического сотрудничества и развития, утвержденном вышеуказанным распоряжением: </w:t>
      </w:r>
    </w:p>
    <w:bookmarkEnd w:id="251"/>
    <w:bookmarkStart w:name="z375" w:id="252"/>
    <w:p>
      <w:pPr>
        <w:spacing w:after="0"/>
        <w:ind w:left="0"/>
        <w:jc w:val="both"/>
      </w:pPr>
      <w:r>
        <w:rPr>
          <w:rFonts w:ascii="Times New Roman"/>
          <w:b w:val="false"/>
          <w:i w:val="false"/>
          <w:color w:val="000000"/>
          <w:sz w:val="28"/>
        </w:rPr>
        <w:t>
      строку "заместитель Руководителя Администрации Президента Республики Казахстан или помощник Президента Республики Казахстан, курирующий социально-экономические вопросы, заместитель председателя" изложить в следующей редакции:</w:t>
      </w:r>
    </w:p>
    <w:bookmarkEnd w:id="252"/>
    <w:bookmarkStart w:name="z376" w:id="253"/>
    <w:p>
      <w:pPr>
        <w:spacing w:after="0"/>
        <w:ind w:left="0"/>
        <w:jc w:val="both"/>
      </w:pPr>
      <w:r>
        <w:rPr>
          <w:rFonts w:ascii="Times New Roman"/>
          <w:b w:val="false"/>
          <w:i w:val="false"/>
          <w:color w:val="000000"/>
          <w:sz w:val="28"/>
        </w:rPr>
        <w:t>
      "помощник Президента Республики Казахстан по экономическим вопросам";</w:t>
      </w:r>
    </w:p>
    <w:bookmarkEnd w:id="253"/>
    <w:bookmarkStart w:name="z377" w:id="254"/>
    <w:p>
      <w:pPr>
        <w:spacing w:after="0"/>
        <w:ind w:left="0"/>
        <w:jc w:val="both"/>
      </w:pPr>
      <w:r>
        <w:rPr>
          <w:rFonts w:ascii="Times New Roman"/>
          <w:b w:val="false"/>
          <w:i w:val="false"/>
          <w:color w:val="000000"/>
          <w:sz w:val="28"/>
        </w:rPr>
        <w:t>
      строку "заместитель Руководителя Администрации Президента Республики Казахстан, координирующий работу по обеспечению совершенствования правовой системы государства" изложить в следующей редакции:</w:t>
      </w:r>
    </w:p>
    <w:bookmarkEnd w:id="254"/>
    <w:bookmarkStart w:name="z378" w:id="255"/>
    <w:p>
      <w:pPr>
        <w:spacing w:after="0"/>
        <w:ind w:left="0"/>
        <w:jc w:val="both"/>
      </w:pPr>
      <w:r>
        <w:rPr>
          <w:rFonts w:ascii="Times New Roman"/>
          <w:b w:val="false"/>
          <w:i w:val="false"/>
          <w:color w:val="000000"/>
          <w:sz w:val="28"/>
        </w:rPr>
        <w:t>
      "помощник Президента Республики Казахстан по правовым вопросам";</w:t>
      </w:r>
    </w:p>
    <w:bookmarkEnd w:id="255"/>
    <w:bookmarkStart w:name="z379" w:id="256"/>
    <w:p>
      <w:pPr>
        <w:spacing w:after="0"/>
        <w:ind w:left="0"/>
        <w:jc w:val="both"/>
      </w:pPr>
      <w:r>
        <w:rPr>
          <w:rFonts w:ascii="Times New Roman"/>
          <w:b w:val="false"/>
          <w:i w:val="false"/>
          <w:color w:val="000000"/>
          <w:sz w:val="28"/>
        </w:rPr>
        <w:t xml:space="preserve">
      строку "Министр индустрии и инфраструктурного развития Республики Казахстан" изложить в следующей редакции: </w:t>
      </w:r>
    </w:p>
    <w:bookmarkEnd w:id="256"/>
    <w:bookmarkStart w:name="z380" w:id="257"/>
    <w:p>
      <w:pPr>
        <w:spacing w:after="0"/>
        <w:ind w:left="0"/>
        <w:jc w:val="both"/>
      </w:pPr>
      <w:r>
        <w:rPr>
          <w:rFonts w:ascii="Times New Roman"/>
          <w:b w:val="false"/>
          <w:i w:val="false"/>
          <w:color w:val="000000"/>
          <w:sz w:val="28"/>
        </w:rPr>
        <w:t>
      "Министр промышленности и строительства Республики Казахстан";</w:t>
      </w:r>
    </w:p>
    <w:bookmarkEnd w:id="257"/>
    <w:bookmarkStart w:name="z381" w:id="258"/>
    <w:p>
      <w:pPr>
        <w:spacing w:after="0"/>
        <w:ind w:left="0"/>
        <w:jc w:val="both"/>
      </w:pPr>
      <w:r>
        <w:rPr>
          <w:rFonts w:ascii="Times New Roman"/>
          <w:b w:val="false"/>
          <w:i w:val="false"/>
          <w:color w:val="000000"/>
          <w:sz w:val="28"/>
        </w:rPr>
        <w:t>
      после строки "Министр индустрии и инфраструктурного развития Республики Казахстан" дополнить строками следующего содержания:</w:t>
      </w:r>
    </w:p>
    <w:bookmarkEnd w:id="258"/>
    <w:bookmarkStart w:name="z382" w:id="259"/>
    <w:p>
      <w:pPr>
        <w:spacing w:after="0"/>
        <w:ind w:left="0"/>
        <w:jc w:val="both"/>
      </w:pPr>
      <w:r>
        <w:rPr>
          <w:rFonts w:ascii="Times New Roman"/>
          <w:b w:val="false"/>
          <w:i w:val="false"/>
          <w:color w:val="000000"/>
          <w:sz w:val="28"/>
        </w:rPr>
        <w:t>
      "Министр транспорта Республики Казахстан</w:t>
      </w:r>
    </w:p>
    <w:bookmarkEnd w:id="259"/>
    <w:bookmarkStart w:name="z383" w:id="260"/>
    <w:p>
      <w:pPr>
        <w:spacing w:after="0"/>
        <w:ind w:left="0"/>
        <w:jc w:val="both"/>
      </w:pPr>
      <w:r>
        <w:rPr>
          <w:rFonts w:ascii="Times New Roman"/>
          <w:b w:val="false"/>
          <w:i w:val="false"/>
          <w:color w:val="000000"/>
          <w:sz w:val="28"/>
        </w:rPr>
        <w:t>
      Министр водных ресурсов и ирригации Республики Казахстан";</w:t>
      </w:r>
    </w:p>
    <w:bookmarkEnd w:id="260"/>
    <w:bookmarkStart w:name="z384" w:id="261"/>
    <w:p>
      <w:pPr>
        <w:spacing w:after="0"/>
        <w:ind w:left="0"/>
        <w:jc w:val="both"/>
      </w:pPr>
      <w:r>
        <w:rPr>
          <w:rFonts w:ascii="Times New Roman"/>
          <w:b w:val="false"/>
          <w:i w:val="false"/>
          <w:color w:val="000000"/>
          <w:sz w:val="28"/>
        </w:rPr>
        <w:t>
      строку "Министр культуры и спорта Республики Казахстан" изложить в следующей редакции:</w:t>
      </w:r>
    </w:p>
    <w:bookmarkEnd w:id="261"/>
    <w:bookmarkStart w:name="z385" w:id="262"/>
    <w:p>
      <w:pPr>
        <w:spacing w:after="0"/>
        <w:ind w:left="0"/>
        <w:jc w:val="both"/>
      </w:pPr>
      <w:r>
        <w:rPr>
          <w:rFonts w:ascii="Times New Roman"/>
          <w:b w:val="false"/>
          <w:i w:val="false"/>
          <w:color w:val="000000"/>
          <w:sz w:val="28"/>
        </w:rPr>
        <w:t>
      "Министр туризма и спорта Республики Казахстан";</w:t>
      </w:r>
    </w:p>
    <w:bookmarkEnd w:id="262"/>
    <w:bookmarkStart w:name="z386" w:id="263"/>
    <w:p>
      <w:pPr>
        <w:spacing w:after="0"/>
        <w:ind w:left="0"/>
        <w:jc w:val="both"/>
      </w:pPr>
      <w:r>
        <w:rPr>
          <w:rFonts w:ascii="Times New Roman"/>
          <w:b w:val="false"/>
          <w:i w:val="false"/>
          <w:color w:val="000000"/>
          <w:sz w:val="28"/>
        </w:rPr>
        <w:t>
      строку "Министр образования и науки Республики Казахстан" изложить в следующей редакции:</w:t>
      </w:r>
    </w:p>
    <w:bookmarkEnd w:id="263"/>
    <w:bookmarkStart w:name="z387" w:id="264"/>
    <w:p>
      <w:pPr>
        <w:spacing w:after="0"/>
        <w:ind w:left="0"/>
        <w:jc w:val="both"/>
      </w:pPr>
      <w:r>
        <w:rPr>
          <w:rFonts w:ascii="Times New Roman"/>
          <w:b w:val="false"/>
          <w:i w:val="false"/>
          <w:color w:val="000000"/>
          <w:sz w:val="28"/>
        </w:rPr>
        <w:t>
      "Министр науки и высшего образования Республики Казахстан";</w:t>
      </w:r>
    </w:p>
    <w:bookmarkEnd w:id="264"/>
    <w:bookmarkStart w:name="z388" w:id="265"/>
    <w:p>
      <w:pPr>
        <w:spacing w:after="0"/>
        <w:ind w:left="0"/>
        <w:jc w:val="both"/>
      </w:pPr>
      <w:r>
        <w:rPr>
          <w:rFonts w:ascii="Times New Roman"/>
          <w:b w:val="false"/>
          <w:i w:val="false"/>
          <w:color w:val="000000"/>
          <w:sz w:val="28"/>
        </w:rPr>
        <w:t>
      после строки "Министр образования и науки Республики Казахстан" дополнить строкой следующего содержания:</w:t>
      </w:r>
    </w:p>
    <w:bookmarkEnd w:id="265"/>
    <w:bookmarkStart w:name="z389" w:id="266"/>
    <w:p>
      <w:pPr>
        <w:spacing w:after="0"/>
        <w:ind w:left="0"/>
        <w:jc w:val="both"/>
      </w:pPr>
      <w:r>
        <w:rPr>
          <w:rFonts w:ascii="Times New Roman"/>
          <w:b w:val="false"/>
          <w:i w:val="false"/>
          <w:color w:val="000000"/>
          <w:sz w:val="28"/>
        </w:rPr>
        <w:t>
      "Министр просвещения Республики Казахстан";</w:t>
      </w:r>
    </w:p>
    <w:bookmarkEnd w:id="266"/>
    <w:bookmarkStart w:name="z390" w:id="267"/>
    <w:p>
      <w:pPr>
        <w:spacing w:after="0"/>
        <w:ind w:left="0"/>
        <w:jc w:val="both"/>
      </w:pPr>
      <w:r>
        <w:rPr>
          <w:rFonts w:ascii="Times New Roman"/>
          <w:b w:val="false"/>
          <w:i w:val="false"/>
          <w:color w:val="000000"/>
          <w:sz w:val="28"/>
        </w:rPr>
        <w:t>
      строку "Министр информации и общественного развития Республики Казахстан" изложить в следующей редакции:</w:t>
      </w:r>
    </w:p>
    <w:bookmarkEnd w:id="267"/>
    <w:bookmarkStart w:name="z391" w:id="268"/>
    <w:p>
      <w:pPr>
        <w:spacing w:after="0"/>
        <w:ind w:left="0"/>
        <w:jc w:val="both"/>
      </w:pPr>
      <w:r>
        <w:rPr>
          <w:rFonts w:ascii="Times New Roman"/>
          <w:b w:val="false"/>
          <w:i w:val="false"/>
          <w:color w:val="000000"/>
          <w:sz w:val="28"/>
        </w:rPr>
        <w:t>
      "Министр культуры и информации Республики Казахстан";</w:t>
      </w:r>
    </w:p>
    <w:bookmarkEnd w:id="268"/>
    <w:bookmarkStart w:name="z392" w:id="269"/>
    <w:p>
      <w:pPr>
        <w:spacing w:after="0"/>
        <w:ind w:left="0"/>
        <w:jc w:val="both"/>
      </w:pPr>
      <w:r>
        <w:rPr>
          <w:rFonts w:ascii="Times New Roman"/>
          <w:b w:val="false"/>
          <w:i w:val="false"/>
          <w:color w:val="000000"/>
          <w:sz w:val="28"/>
        </w:rPr>
        <w:t>
      строку "Министр экологии, геологии и природных ресурсов Республики Казахстан" изложить в следующей редакции:</w:t>
      </w:r>
    </w:p>
    <w:bookmarkEnd w:id="269"/>
    <w:bookmarkStart w:name="z393" w:id="270"/>
    <w:p>
      <w:pPr>
        <w:spacing w:after="0"/>
        <w:ind w:left="0"/>
        <w:jc w:val="both"/>
      </w:pPr>
      <w:r>
        <w:rPr>
          <w:rFonts w:ascii="Times New Roman"/>
          <w:b w:val="false"/>
          <w:i w:val="false"/>
          <w:color w:val="000000"/>
          <w:sz w:val="28"/>
        </w:rPr>
        <w:t>
      "Министр экологии и природных ресурсов Республики Казахстан".</w:t>
      </w:r>
    </w:p>
    <w:bookmarkEnd w:id="2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35. Утратил силу Указом Президента РК от 19.05.2025 </w:t>
      </w:r>
      <w:r>
        <w:rPr>
          <w:rFonts w:ascii="Times New Roman"/>
          <w:b w:val="false"/>
          <w:i w:val="false"/>
          <w:color w:val="000000"/>
          <w:sz w:val="28"/>
        </w:rPr>
        <w:t>№ 879</w:t>
      </w:r>
      <w:r>
        <w:rPr>
          <w:rFonts w:ascii="Times New Roman"/>
          <w:b w:val="false"/>
          <w:i w:val="false"/>
          <w:color w:val="ff0000"/>
          <w:sz w:val="28"/>
        </w:rPr>
        <w:t>.</w:t>
      </w:r>
      <w:r>
        <w:br/>
      </w:r>
      <w:r>
        <w:rPr>
          <w:rFonts w:ascii="Times New Roman"/>
          <w:b w:val="false"/>
          <w:i w:val="false"/>
          <w:color w:val="000000"/>
          <w:sz w:val="28"/>
        </w:rPr>
        <w:t>
</w:t>
      </w:r>
    </w:p>
    <w:bookmarkStart w:name="z397" w:id="271"/>
    <w:p>
      <w:pPr>
        <w:spacing w:after="0"/>
        <w:ind w:left="0"/>
        <w:jc w:val="both"/>
      </w:pPr>
      <w:r>
        <w:rPr>
          <w:rFonts w:ascii="Times New Roman"/>
          <w:b w:val="false"/>
          <w:i w:val="false"/>
          <w:color w:val="000000"/>
          <w:sz w:val="28"/>
        </w:rPr>
        <w:t xml:space="preserve">
      36. В </w:t>
      </w:r>
      <w:r>
        <w:rPr>
          <w:rFonts w:ascii="Times New Roman"/>
          <w:b w:val="false"/>
          <w:i w:val="false"/>
          <w:color w:val="000000"/>
          <w:sz w:val="28"/>
        </w:rPr>
        <w:t>распоряжении</w:t>
      </w:r>
      <w:r>
        <w:rPr>
          <w:rFonts w:ascii="Times New Roman"/>
          <w:b w:val="false"/>
          <w:i w:val="false"/>
          <w:color w:val="000000"/>
          <w:sz w:val="28"/>
        </w:rPr>
        <w:t xml:space="preserve"> Президента Республики Казахстан от 12 октября 2019 года № 60 "О персональном составе Совета национальных инвесторов при Президенте Республики Казахстан":</w:t>
      </w:r>
    </w:p>
    <w:bookmarkEnd w:id="271"/>
    <w:bookmarkStart w:name="z398" w:id="272"/>
    <w:p>
      <w:pPr>
        <w:spacing w:after="0"/>
        <w:ind w:left="0"/>
        <w:jc w:val="both"/>
      </w:pPr>
      <w:r>
        <w:rPr>
          <w:rFonts w:ascii="Times New Roman"/>
          <w:b w:val="false"/>
          <w:i w:val="false"/>
          <w:color w:val="000000"/>
          <w:sz w:val="28"/>
        </w:rPr>
        <w:t xml:space="preserve">
      персональный состав Совета национальных инвесторов при Президенте Республики Казахстан изложить следующей редакции: </w:t>
      </w:r>
    </w:p>
    <w:bookmarkEnd w:id="272"/>
    <w:bookmarkStart w:name="z399" w:id="273"/>
    <w:p>
      <w:pPr>
        <w:spacing w:after="0"/>
        <w:ind w:left="0"/>
        <w:jc w:val="both"/>
      </w:pPr>
      <w:r>
        <w:rPr>
          <w:rFonts w:ascii="Times New Roman"/>
          <w:b w:val="false"/>
          <w:i w:val="false"/>
          <w:color w:val="000000"/>
          <w:sz w:val="28"/>
        </w:rPr>
        <w:t>
      "</w:t>
      </w:r>
    </w:p>
    <w:bookmarkEnd w:id="2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0" w:id="274"/>
          <w:p>
            <w:pPr>
              <w:spacing w:after="20"/>
              <w:ind w:left="20"/>
              <w:jc w:val="both"/>
            </w:pPr>
            <w:r>
              <w:rPr>
                <w:rFonts w:ascii="Times New Roman"/>
                <w:b w:val="false"/>
                <w:i w:val="false"/>
                <w:color w:val="000000"/>
                <w:sz w:val="20"/>
              </w:rPr>
              <w:t xml:space="preserve">
Смаилов Алихан Асханович </w:t>
            </w:r>
          </w:p>
          <w:bookmarkEnd w:id="27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Премьер-Министр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1" w:id="275"/>
          <w:p>
            <w:pPr>
              <w:spacing w:after="20"/>
              <w:ind w:left="20"/>
              <w:jc w:val="both"/>
            </w:pPr>
            <w:r>
              <w:rPr>
                <w:rFonts w:ascii="Times New Roman"/>
                <w:b w:val="false"/>
                <w:i w:val="false"/>
                <w:color w:val="000000"/>
                <w:sz w:val="20"/>
              </w:rPr>
              <w:t xml:space="preserve">
Скляр Роман Васильевич </w:t>
            </w:r>
          </w:p>
          <w:bookmarkEnd w:id="27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заместитель Премьер-Министра Республики Казахстан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2" w:id="276"/>
          <w:p>
            <w:pPr>
              <w:spacing w:after="20"/>
              <w:ind w:left="20"/>
              <w:jc w:val="both"/>
            </w:pPr>
            <w:r>
              <w:rPr>
                <w:rFonts w:ascii="Times New Roman"/>
                <w:b w:val="false"/>
                <w:i w:val="false"/>
                <w:color w:val="000000"/>
                <w:sz w:val="20"/>
              </w:rPr>
              <w:t xml:space="preserve">
Жамаубаев Ерулан Кенжебекович </w:t>
            </w:r>
          </w:p>
          <w:bookmarkEnd w:id="27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Заместитель Премьер-Министра Республики Казахстан – Министр финансов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3" w:id="277"/>
          <w:p>
            <w:pPr>
              <w:spacing w:after="20"/>
              <w:ind w:left="20"/>
              <w:jc w:val="both"/>
            </w:pPr>
            <w:r>
              <w:rPr>
                <w:rFonts w:ascii="Times New Roman"/>
                <w:b w:val="false"/>
                <w:i w:val="false"/>
                <w:color w:val="000000"/>
                <w:sz w:val="20"/>
              </w:rPr>
              <w:t xml:space="preserve">
Иргалиев Асет Арманович </w:t>
            </w:r>
          </w:p>
          <w:bookmarkEnd w:id="27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помощник Президента Республики Казахстан по экономическим вопросам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4" w:id="278"/>
          <w:p>
            <w:pPr>
              <w:spacing w:after="20"/>
              <w:ind w:left="20"/>
              <w:jc w:val="both"/>
            </w:pPr>
            <w:r>
              <w:rPr>
                <w:rFonts w:ascii="Times New Roman"/>
                <w:b w:val="false"/>
                <w:i w:val="false"/>
                <w:color w:val="000000"/>
                <w:sz w:val="20"/>
              </w:rPr>
              <w:t xml:space="preserve">
Асылов Берик Ногайулы </w:t>
            </w:r>
          </w:p>
          <w:bookmarkEnd w:id="27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Генеральный Прокурор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 w:id="279"/>
          <w:p>
            <w:pPr>
              <w:spacing w:after="20"/>
              <w:ind w:left="20"/>
              <w:jc w:val="both"/>
            </w:pPr>
            <w:r>
              <w:rPr>
                <w:rFonts w:ascii="Times New Roman"/>
                <w:b w:val="false"/>
                <w:i w:val="false"/>
                <w:color w:val="000000"/>
                <w:sz w:val="20"/>
              </w:rPr>
              <w:t>
Сапаров Айдарбек Сейполлович</w:t>
            </w:r>
          </w:p>
          <w:bookmarkEnd w:id="27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 сельского хозяйства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6" w:id="280"/>
          <w:p>
            <w:pPr>
              <w:spacing w:after="20"/>
              <w:ind w:left="20"/>
              <w:jc w:val="both"/>
            </w:pPr>
            <w:r>
              <w:rPr>
                <w:rFonts w:ascii="Times New Roman"/>
                <w:b w:val="false"/>
                <w:i w:val="false"/>
                <w:color w:val="000000"/>
                <w:sz w:val="20"/>
              </w:rPr>
              <w:t>
Ескараев Азамат Несипбаевич</w:t>
            </w:r>
          </w:p>
          <w:bookmarkEnd w:id="28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 юстиции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7" w:id="281"/>
          <w:p>
            <w:pPr>
              <w:spacing w:after="20"/>
              <w:ind w:left="20"/>
              <w:jc w:val="both"/>
            </w:pPr>
            <w:r>
              <w:rPr>
                <w:rFonts w:ascii="Times New Roman"/>
                <w:b w:val="false"/>
                <w:i w:val="false"/>
                <w:color w:val="000000"/>
                <w:sz w:val="20"/>
              </w:rPr>
              <w:t xml:space="preserve">
Шарлапаев Канат Бисимбаевич </w:t>
            </w:r>
          </w:p>
          <w:bookmarkEnd w:id="28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 промышленности и строительства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8" w:id="282"/>
          <w:p>
            <w:pPr>
              <w:spacing w:after="20"/>
              <w:ind w:left="20"/>
              <w:jc w:val="both"/>
            </w:pPr>
            <w:r>
              <w:rPr>
                <w:rFonts w:ascii="Times New Roman"/>
                <w:b w:val="false"/>
                <w:i w:val="false"/>
                <w:color w:val="000000"/>
                <w:sz w:val="20"/>
              </w:rPr>
              <w:t xml:space="preserve">
Шаккалиев Арман Абаевич </w:t>
            </w:r>
          </w:p>
          <w:bookmarkEnd w:id="28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 торговли и интеграции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9" w:id="283"/>
          <w:p>
            <w:pPr>
              <w:spacing w:after="20"/>
              <w:ind w:left="20"/>
              <w:jc w:val="both"/>
            </w:pPr>
            <w:r>
              <w:rPr>
                <w:rFonts w:ascii="Times New Roman"/>
                <w:b w:val="false"/>
                <w:i w:val="false"/>
                <w:color w:val="000000"/>
                <w:sz w:val="20"/>
              </w:rPr>
              <w:t xml:space="preserve">
Куантыров Алибек Сакенович </w:t>
            </w:r>
          </w:p>
          <w:bookmarkEnd w:id="28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 национальной экономики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 w:id="284"/>
          <w:p>
            <w:pPr>
              <w:spacing w:after="20"/>
              <w:ind w:left="20"/>
              <w:jc w:val="both"/>
            </w:pPr>
            <w:r>
              <w:rPr>
                <w:rFonts w:ascii="Times New Roman"/>
                <w:b w:val="false"/>
                <w:i w:val="false"/>
                <w:color w:val="000000"/>
                <w:sz w:val="20"/>
              </w:rPr>
              <w:t>
Абдразаков Ельдар Советович</w:t>
            </w:r>
          </w:p>
          <w:bookmarkEnd w:id="28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председатель Совета директоров акционерного общества "Страховая компания "Коммеск-Өмір" (по согласованию)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1" w:id="285"/>
          <w:p>
            <w:pPr>
              <w:spacing w:after="20"/>
              <w:ind w:left="20"/>
              <w:jc w:val="both"/>
            </w:pPr>
            <w:r>
              <w:rPr>
                <w:rFonts w:ascii="Times New Roman"/>
                <w:b w:val="false"/>
                <w:i w:val="false"/>
                <w:color w:val="000000"/>
                <w:sz w:val="20"/>
              </w:rPr>
              <w:t>
Абилов Канат Алтынбекович</w:t>
            </w:r>
          </w:p>
          <w:bookmarkEnd w:id="28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директор товарищества с ограниченной ответственностью "DD21" (по согласованию)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2" w:id="286"/>
          <w:p>
            <w:pPr>
              <w:spacing w:after="20"/>
              <w:ind w:left="20"/>
              <w:jc w:val="both"/>
            </w:pPr>
            <w:r>
              <w:rPr>
                <w:rFonts w:ascii="Times New Roman"/>
                <w:b w:val="false"/>
                <w:i w:val="false"/>
                <w:color w:val="000000"/>
                <w:sz w:val="20"/>
              </w:rPr>
              <w:t>
Айтжанов Асхат Абдрахманович</w:t>
            </w:r>
          </w:p>
          <w:bookmarkEnd w:id="28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член президиума, председатель Регионального совета Национальной палаты предпринимателей Республики Казахстан "Атамекен" Актюбинской области (по согласованию)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3" w:id="287"/>
          <w:p>
            <w:pPr>
              <w:spacing w:after="20"/>
              <w:ind w:left="20"/>
              <w:jc w:val="both"/>
            </w:pPr>
            <w:r>
              <w:rPr>
                <w:rFonts w:ascii="Times New Roman"/>
                <w:b w:val="false"/>
                <w:i w:val="false"/>
                <w:color w:val="000000"/>
                <w:sz w:val="20"/>
              </w:rPr>
              <w:t>
Әкпар Дулат Бекманапұлы</w:t>
            </w:r>
          </w:p>
          <w:bookmarkEnd w:id="28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генеральный директор товарищества с ограниченной ответственностью "Нәтиже" сүт фабрикасы" (по согласованию)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4" w:id="288"/>
          <w:p>
            <w:pPr>
              <w:spacing w:after="20"/>
              <w:ind w:left="20"/>
              <w:jc w:val="both"/>
            </w:pPr>
            <w:r>
              <w:rPr>
                <w:rFonts w:ascii="Times New Roman"/>
                <w:b w:val="false"/>
                <w:i w:val="false"/>
                <w:color w:val="000000"/>
                <w:sz w:val="20"/>
              </w:rPr>
              <w:t xml:space="preserve">
Баталов Райымбек Анварович </w:t>
            </w:r>
          </w:p>
          <w:bookmarkEnd w:id="28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председатель президиума Национальной палаты предпринимателей Республики Казахстан "Атамекен" (по согласованию)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5" w:id="289"/>
          <w:p>
            <w:pPr>
              <w:spacing w:after="20"/>
              <w:ind w:left="20"/>
              <w:jc w:val="both"/>
            </w:pPr>
            <w:r>
              <w:rPr>
                <w:rFonts w:ascii="Times New Roman"/>
                <w:b w:val="false"/>
                <w:i w:val="false"/>
                <w:color w:val="000000"/>
                <w:sz w:val="20"/>
              </w:rPr>
              <w:t>
Богачев Сергей Николаевич</w:t>
            </w:r>
          </w:p>
          <w:bookmarkEnd w:id="28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товарищества с ограниченной ответственностью "Авиа Центр Казахстан" (по согласованию)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6" w:id="290"/>
          <w:p>
            <w:pPr>
              <w:spacing w:after="20"/>
              <w:ind w:left="20"/>
              <w:jc w:val="both"/>
            </w:pPr>
            <w:r>
              <w:rPr>
                <w:rFonts w:ascii="Times New Roman"/>
                <w:b w:val="false"/>
                <w:i w:val="false"/>
                <w:color w:val="000000"/>
                <w:sz w:val="20"/>
              </w:rPr>
              <w:t>
Дайрабаев Жигули Молдакалыкович</w:t>
            </w:r>
          </w:p>
          <w:bookmarkEnd w:id="29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член президиума, председатель Комитета агропромышленного комплекса Национальной палаты предпринимателей Республики Казахстан "Атамекен" (по согласованию)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7" w:id="291"/>
          <w:p>
            <w:pPr>
              <w:spacing w:after="20"/>
              <w:ind w:left="20"/>
              <w:jc w:val="both"/>
            </w:pPr>
            <w:r>
              <w:rPr>
                <w:rFonts w:ascii="Times New Roman"/>
                <w:b w:val="false"/>
                <w:i w:val="false"/>
                <w:color w:val="000000"/>
                <w:sz w:val="20"/>
              </w:rPr>
              <w:t>
Доскенов Талгат Каскенович</w:t>
            </w:r>
          </w:p>
          <w:bookmarkEnd w:id="29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член президиума Национальной палаты предпринимателей Республики Казахстан "Атамекен" (по согласованию)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8" w:id="292"/>
          <w:p>
            <w:pPr>
              <w:spacing w:after="20"/>
              <w:ind w:left="20"/>
              <w:jc w:val="both"/>
            </w:pPr>
            <w:r>
              <w:rPr>
                <w:rFonts w:ascii="Times New Roman"/>
                <w:b w:val="false"/>
                <w:i w:val="false"/>
                <w:color w:val="000000"/>
                <w:sz w:val="20"/>
              </w:rPr>
              <w:t>
Ильясов Еркебулан Сайдуллаевич</w:t>
            </w:r>
          </w:p>
          <w:bookmarkEnd w:id="29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председатель Совета директоров акционерного общества "AlageumGroup" (по согласованию)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9" w:id="293"/>
          <w:p>
            <w:pPr>
              <w:spacing w:after="20"/>
              <w:ind w:left="20"/>
              <w:jc w:val="both"/>
            </w:pPr>
            <w:r>
              <w:rPr>
                <w:rFonts w:ascii="Times New Roman"/>
                <w:b w:val="false"/>
                <w:i w:val="false"/>
                <w:color w:val="000000"/>
                <w:sz w:val="20"/>
              </w:rPr>
              <w:t>
Искандиров Мукаш Зулкарнаевич</w:t>
            </w:r>
          </w:p>
          <w:bookmarkEnd w:id="29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член президиума, председатель Регионального совета Национальной палаты предпринимателей Республики Казахстан "Атамекен" Жамбылской области (по согласованию)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0" w:id="294"/>
          <w:p>
            <w:pPr>
              <w:spacing w:after="20"/>
              <w:ind w:left="20"/>
              <w:jc w:val="both"/>
            </w:pPr>
            <w:r>
              <w:rPr>
                <w:rFonts w:ascii="Times New Roman"/>
                <w:b w:val="false"/>
                <w:i w:val="false"/>
                <w:color w:val="000000"/>
                <w:sz w:val="20"/>
              </w:rPr>
              <w:t>
Кадиров Бахытбек Русланович</w:t>
            </w:r>
          </w:p>
          <w:bookmarkEnd w:id="29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член президиума Национальной палаты предпринимателей Республики Казахстан "Атамекен" (по согласованию)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1" w:id="295"/>
          <w:p>
            <w:pPr>
              <w:spacing w:after="20"/>
              <w:ind w:left="20"/>
              <w:jc w:val="both"/>
            </w:pPr>
            <w:r>
              <w:rPr>
                <w:rFonts w:ascii="Times New Roman"/>
                <w:b w:val="false"/>
                <w:i w:val="false"/>
                <w:color w:val="000000"/>
                <w:sz w:val="20"/>
              </w:rPr>
              <w:t>
Каниев Берик Сералиевич</w:t>
            </w:r>
          </w:p>
          <w:bookmarkEnd w:id="29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председатель Совета директоров акционерного общества "Lancaster Group" (по согласованию)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2" w:id="296"/>
          <w:p>
            <w:pPr>
              <w:spacing w:after="20"/>
              <w:ind w:left="20"/>
              <w:jc w:val="both"/>
            </w:pPr>
            <w:r>
              <w:rPr>
                <w:rFonts w:ascii="Times New Roman"/>
                <w:b w:val="false"/>
                <w:i w:val="false"/>
                <w:color w:val="000000"/>
                <w:sz w:val="20"/>
              </w:rPr>
              <w:t>
Кокенов Кайрат Нурадинулы</w:t>
            </w:r>
          </w:p>
          <w:bookmarkEnd w:id="29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член президиума, председатель Регионального совета Национальной палаты предпринимателей Республики Казахстан "Атамекен" города Астаны (по согласованию)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3" w:id="297"/>
          <w:p>
            <w:pPr>
              <w:spacing w:after="20"/>
              <w:ind w:left="20"/>
              <w:jc w:val="both"/>
            </w:pPr>
            <w:r>
              <w:rPr>
                <w:rFonts w:ascii="Times New Roman"/>
                <w:b w:val="false"/>
                <w:i w:val="false"/>
                <w:color w:val="000000"/>
                <w:sz w:val="20"/>
              </w:rPr>
              <w:t>
Манжанова Ирина Рихардовна</w:t>
            </w:r>
          </w:p>
          <w:bookmarkEnd w:id="29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член президиума Национальной палаты предпринимателей Республики Казахстан "Атамекен" (по согласованию)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4" w:id="298"/>
          <w:p>
            <w:pPr>
              <w:spacing w:after="20"/>
              <w:ind w:left="20"/>
              <w:jc w:val="both"/>
            </w:pPr>
            <w:r>
              <w:rPr>
                <w:rFonts w:ascii="Times New Roman"/>
                <w:b w:val="false"/>
                <w:i w:val="false"/>
                <w:color w:val="000000"/>
                <w:sz w:val="20"/>
              </w:rPr>
              <w:t>
Нагуманова Тахмина Утагалиевна</w:t>
            </w:r>
          </w:p>
          <w:bookmarkEnd w:id="29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член президиума, председатель Комитета обрабатывающей промышленности Национальной палаты предпринимателей Республики Казахстан "Атамекен" (по согласованию)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5" w:id="299"/>
          <w:p>
            <w:pPr>
              <w:spacing w:after="20"/>
              <w:ind w:left="20"/>
              <w:jc w:val="both"/>
            </w:pPr>
            <w:r>
              <w:rPr>
                <w:rFonts w:ascii="Times New Roman"/>
                <w:b w:val="false"/>
                <w:i w:val="false"/>
                <w:color w:val="000000"/>
                <w:sz w:val="20"/>
              </w:rPr>
              <w:t>
Овсянников Владимир Вячеславович</w:t>
            </w:r>
          </w:p>
          <w:bookmarkEnd w:id="29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 товарищества с ограниченной ответственностью "Method" (по согласованию)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6" w:id="300"/>
          <w:p>
            <w:pPr>
              <w:spacing w:after="20"/>
              <w:ind w:left="20"/>
              <w:jc w:val="both"/>
            </w:pPr>
            <w:r>
              <w:rPr>
                <w:rFonts w:ascii="Times New Roman"/>
                <w:b w:val="false"/>
                <w:i w:val="false"/>
                <w:color w:val="000000"/>
                <w:sz w:val="20"/>
              </w:rPr>
              <w:t>
Радостовец Николай Владимирович</w:t>
            </w:r>
          </w:p>
          <w:bookmarkEnd w:id="30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член президиума, председатель Комитета геологической отрасли, горнорудной, угледобывающей и металлургической промышленности Национальной палаты предпринимателей Республики Казахстан "Атамекен" (по согласованию)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7" w:id="301"/>
          <w:p>
            <w:pPr>
              <w:spacing w:after="20"/>
              <w:ind w:left="20"/>
              <w:jc w:val="both"/>
            </w:pPr>
            <w:r>
              <w:rPr>
                <w:rFonts w:ascii="Times New Roman"/>
                <w:b w:val="false"/>
                <w:i w:val="false"/>
                <w:color w:val="000000"/>
                <w:sz w:val="20"/>
              </w:rPr>
              <w:t>
Рахимбаев Айдын Жумадилович</w:t>
            </w:r>
          </w:p>
          <w:bookmarkEnd w:id="30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председатель Совета директоров акционерного общества "ВI Group" (по согласованию)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8" w:id="302"/>
          <w:p>
            <w:pPr>
              <w:spacing w:after="20"/>
              <w:ind w:left="20"/>
              <w:jc w:val="both"/>
            </w:pPr>
            <w:r>
              <w:rPr>
                <w:rFonts w:ascii="Times New Roman"/>
                <w:b w:val="false"/>
                <w:i w:val="false"/>
                <w:color w:val="000000"/>
                <w:sz w:val="20"/>
              </w:rPr>
              <w:t xml:space="preserve">
Смагулов Нурлан Эркебуланович </w:t>
            </w:r>
          </w:p>
          <w:bookmarkEnd w:id="30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президент товарищества с ограниченной ответственностью "Astana Group" (по согласованию)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9" w:id="303"/>
          <w:p>
            <w:pPr>
              <w:spacing w:after="20"/>
              <w:ind w:left="20"/>
              <w:jc w:val="both"/>
            </w:pPr>
            <w:r>
              <w:rPr>
                <w:rFonts w:ascii="Times New Roman"/>
                <w:b w:val="false"/>
                <w:i w:val="false"/>
                <w:color w:val="000000"/>
                <w:sz w:val="20"/>
              </w:rPr>
              <w:t>
Туреханов Владимир Байдуллаевич</w:t>
            </w:r>
          </w:p>
          <w:bookmarkEnd w:id="30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член президиума, председатель Комитета информационно-коммуникационных технологий, образования и инноваций Национальной палаты предпринимателей Республики Казахстан "Атамекен" (по согласованию)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0" w:id="304"/>
          <w:p>
            <w:pPr>
              <w:spacing w:after="20"/>
              <w:ind w:left="20"/>
              <w:jc w:val="both"/>
            </w:pPr>
            <w:r>
              <w:rPr>
                <w:rFonts w:ascii="Times New Roman"/>
                <w:b w:val="false"/>
                <w:i w:val="false"/>
                <w:color w:val="000000"/>
                <w:sz w:val="20"/>
              </w:rPr>
              <w:t>
Шаяхметова Умут Болатхановна</w:t>
            </w:r>
          </w:p>
          <w:bookmarkEnd w:id="30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председатель правления акционерного общества "Народный банк Казахстана" (по согласованию)</w:t>
            </w:r>
          </w:p>
        </w:tc>
      </w:tr>
    </w:tbl>
    <w:bookmarkStart w:name="z431" w:id="305"/>
    <w:p>
      <w:pPr>
        <w:spacing w:after="0"/>
        <w:ind w:left="0"/>
        <w:jc w:val="both"/>
      </w:pPr>
      <w:r>
        <w:rPr>
          <w:rFonts w:ascii="Times New Roman"/>
          <w:b w:val="false"/>
          <w:i w:val="false"/>
          <w:color w:val="000000"/>
          <w:sz w:val="28"/>
        </w:rPr>
        <w:t>
      ".</w:t>
      </w:r>
      <w:r>
        <w:br/>
      </w:r>
      <w:r>
        <w:rPr>
          <w:rFonts w:ascii="Times New Roman"/>
          <w:b w:val="false"/>
          <w:i w:val="false"/>
          <w:color w:val="000000"/>
          <w:sz w:val="28"/>
        </w:rPr>
        <w:t xml:space="preserve">
      </w:t>
      </w:r>
    </w:p>
    <w:bookmarkEnd w:id="3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изменениям и дополнениям,</w:t>
            </w:r>
            <w:r>
              <w:br/>
            </w:r>
            <w:r>
              <w:rPr>
                <w:rFonts w:ascii="Times New Roman"/>
                <w:b w:val="false"/>
                <w:i w:val="false"/>
                <w:color w:val="000000"/>
                <w:sz w:val="20"/>
              </w:rPr>
              <w:t xml:space="preserve">которые вносятся в некоторые </w:t>
            </w:r>
            <w:r>
              <w:br/>
            </w:r>
            <w:r>
              <w:rPr>
                <w:rFonts w:ascii="Times New Roman"/>
                <w:b w:val="false"/>
                <w:i w:val="false"/>
                <w:color w:val="000000"/>
                <w:sz w:val="20"/>
              </w:rPr>
              <w:t>акты</w:t>
            </w:r>
            <w:r>
              <w:br/>
            </w:r>
            <w:r>
              <w:rPr>
                <w:rFonts w:ascii="Times New Roman"/>
                <w:b w:val="false"/>
                <w:i w:val="false"/>
                <w:color w:val="000000"/>
                <w:sz w:val="20"/>
              </w:rPr>
              <w:t xml:space="preserve">Президента Республики </w:t>
            </w:r>
            <w:r>
              <w:br/>
            </w:r>
            <w:r>
              <w:rPr>
                <w:rFonts w:ascii="Times New Roman"/>
                <w:b w:val="false"/>
                <w:i w:val="false"/>
                <w:color w:val="000000"/>
                <w:sz w:val="20"/>
              </w:rPr>
              <w:t>Казахстан,</w:t>
            </w:r>
            <w:r>
              <w:br/>
            </w:r>
            <w:r>
              <w:rPr>
                <w:rFonts w:ascii="Times New Roman"/>
                <w:b w:val="false"/>
                <w:i w:val="false"/>
                <w:color w:val="000000"/>
                <w:sz w:val="20"/>
              </w:rPr>
              <w:t>утвержденным Указом</w:t>
            </w:r>
            <w:r>
              <w:br/>
            </w:r>
            <w:r>
              <w:rPr>
                <w:rFonts w:ascii="Times New Roman"/>
                <w:b w:val="false"/>
                <w:i w:val="false"/>
                <w:color w:val="000000"/>
                <w:sz w:val="20"/>
              </w:rPr>
              <w:t xml:space="preserve">Президента Республики </w:t>
            </w:r>
            <w:r>
              <w:br/>
            </w:r>
            <w:r>
              <w:rPr>
                <w:rFonts w:ascii="Times New Roman"/>
                <w:b w:val="false"/>
                <w:i w:val="false"/>
                <w:color w:val="000000"/>
                <w:sz w:val="20"/>
              </w:rPr>
              <w:t>Казахстан</w:t>
            </w:r>
            <w:r>
              <w:br/>
            </w:r>
            <w:r>
              <w:rPr>
                <w:rFonts w:ascii="Times New Roman"/>
                <w:b w:val="false"/>
                <w:i w:val="false"/>
                <w:color w:val="000000"/>
                <w:sz w:val="20"/>
              </w:rPr>
              <w:t>от 3 января 2024 года</w:t>
            </w:r>
            <w:r>
              <w:br/>
            </w:r>
            <w:r>
              <w:rPr>
                <w:rFonts w:ascii="Times New Roman"/>
                <w:b w:val="false"/>
                <w:i w:val="false"/>
                <w:color w:val="000000"/>
                <w:sz w:val="20"/>
              </w:rPr>
              <w:t xml:space="preserve">№ 429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Указу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 апреля 2002 года</w:t>
            </w:r>
            <w:r>
              <w:br/>
            </w:r>
            <w:r>
              <w:rPr>
                <w:rFonts w:ascii="Times New Roman"/>
                <w:b w:val="false"/>
                <w:i w:val="false"/>
                <w:color w:val="000000"/>
                <w:sz w:val="20"/>
              </w:rPr>
              <w:t xml:space="preserve">№ 839 </w:t>
            </w:r>
          </w:p>
        </w:tc>
      </w:tr>
    </w:tbl>
    <w:bookmarkStart w:name="z446" w:id="306"/>
    <w:p>
      <w:pPr>
        <w:spacing w:after="0"/>
        <w:ind w:left="0"/>
        <w:jc w:val="left"/>
      </w:pPr>
      <w:r>
        <w:rPr>
          <w:rFonts w:ascii="Times New Roman"/>
          <w:b/>
          <w:i w:val="false"/>
          <w:color w:val="000000"/>
        </w:rPr>
        <w:t xml:space="preserve"> СОСТАВ Комиссии при Президенте Республики Казахстан по вопросам противодействия коррупции</w:t>
      </w:r>
    </w:p>
    <w:bookmarkEnd w:id="306"/>
    <w:bookmarkStart w:name="z447" w:id="307"/>
    <w:p>
      <w:pPr>
        <w:spacing w:after="0"/>
        <w:ind w:left="0"/>
        <w:jc w:val="both"/>
      </w:pPr>
      <w:r>
        <w:rPr>
          <w:rFonts w:ascii="Times New Roman"/>
          <w:b w:val="false"/>
          <w:i w:val="false"/>
          <w:color w:val="000000"/>
          <w:sz w:val="28"/>
        </w:rPr>
        <w:t>
      Государственный советник Республики Казахстан, председатель Комиссии</w:t>
      </w:r>
    </w:p>
    <w:bookmarkEnd w:id="307"/>
    <w:bookmarkStart w:name="z448" w:id="308"/>
    <w:p>
      <w:pPr>
        <w:spacing w:after="0"/>
        <w:ind w:left="0"/>
        <w:jc w:val="both"/>
      </w:pPr>
      <w:r>
        <w:rPr>
          <w:rFonts w:ascii="Times New Roman"/>
          <w:b w:val="false"/>
          <w:i w:val="false"/>
          <w:color w:val="000000"/>
          <w:sz w:val="28"/>
        </w:rPr>
        <w:t>
      заведующий Отделом правоохранительной системы Администрации Президента Республики Казахстан, секретарь Комиссии</w:t>
      </w:r>
    </w:p>
    <w:bookmarkEnd w:id="308"/>
    <w:bookmarkStart w:name="z449" w:id="309"/>
    <w:p>
      <w:pPr>
        <w:spacing w:after="0"/>
        <w:ind w:left="0"/>
        <w:jc w:val="both"/>
      </w:pPr>
      <w:r>
        <w:rPr>
          <w:rFonts w:ascii="Times New Roman"/>
          <w:b w:val="false"/>
          <w:i w:val="false"/>
          <w:color w:val="000000"/>
          <w:sz w:val="28"/>
        </w:rPr>
        <w:t>
      члены Комиссии:</w:t>
      </w:r>
    </w:p>
    <w:bookmarkEnd w:id="309"/>
    <w:bookmarkStart w:name="z450" w:id="310"/>
    <w:p>
      <w:pPr>
        <w:spacing w:after="0"/>
        <w:ind w:left="0"/>
        <w:jc w:val="both"/>
      </w:pPr>
      <w:r>
        <w:rPr>
          <w:rFonts w:ascii="Times New Roman"/>
          <w:b w:val="false"/>
          <w:i w:val="false"/>
          <w:color w:val="000000"/>
          <w:sz w:val="28"/>
        </w:rPr>
        <w:t xml:space="preserve">
      Секретарь Совета Безопасности Республики Казахстан </w:t>
      </w:r>
    </w:p>
    <w:bookmarkEnd w:id="310"/>
    <w:bookmarkStart w:name="z451" w:id="311"/>
    <w:p>
      <w:pPr>
        <w:spacing w:after="0"/>
        <w:ind w:left="0"/>
        <w:jc w:val="both"/>
      </w:pPr>
      <w:r>
        <w:rPr>
          <w:rFonts w:ascii="Times New Roman"/>
          <w:b w:val="false"/>
          <w:i w:val="false"/>
          <w:color w:val="000000"/>
          <w:sz w:val="28"/>
        </w:rPr>
        <w:t>
      Заместитель Премьер-Министра Республики Казахстан – Министр финансов Республики Казахстан</w:t>
      </w:r>
    </w:p>
    <w:bookmarkEnd w:id="311"/>
    <w:bookmarkStart w:name="z452" w:id="312"/>
    <w:p>
      <w:pPr>
        <w:spacing w:after="0"/>
        <w:ind w:left="0"/>
        <w:jc w:val="both"/>
      </w:pPr>
      <w:r>
        <w:rPr>
          <w:rFonts w:ascii="Times New Roman"/>
          <w:b w:val="false"/>
          <w:i w:val="false"/>
          <w:color w:val="000000"/>
          <w:sz w:val="28"/>
        </w:rPr>
        <w:t>
      Генеральный Прокурор Республики Казахстан</w:t>
      </w:r>
    </w:p>
    <w:bookmarkEnd w:id="312"/>
    <w:bookmarkStart w:name="z453" w:id="313"/>
    <w:p>
      <w:pPr>
        <w:spacing w:after="0"/>
        <w:ind w:left="0"/>
        <w:jc w:val="both"/>
      </w:pPr>
      <w:r>
        <w:rPr>
          <w:rFonts w:ascii="Times New Roman"/>
          <w:b w:val="false"/>
          <w:i w:val="false"/>
          <w:color w:val="000000"/>
          <w:sz w:val="28"/>
        </w:rPr>
        <w:t>
      Председатель Комитета национальной безопасности Республики Казахстан</w:t>
      </w:r>
    </w:p>
    <w:bookmarkEnd w:id="313"/>
    <w:bookmarkStart w:name="z454" w:id="314"/>
    <w:p>
      <w:pPr>
        <w:spacing w:after="0"/>
        <w:ind w:left="0"/>
        <w:jc w:val="both"/>
      </w:pPr>
      <w:r>
        <w:rPr>
          <w:rFonts w:ascii="Times New Roman"/>
          <w:b w:val="false"/>
          <w:i w:val="false"/>
          <w:color w:val="000000"/>
          <w:sz w:val="28"/>
        </w:rPr>
        <w:t>
      Председатель Высшей аудиторской палаты Республики Казахстан</w:t>
      </w:r>
    </w:p>
    <w:bookmarkEnd w:id="314"/>
    <w:bookmarkStart w:name="z455" w:id="315"/>
    <w:p>
      <w:pPr>
        <w:spacing w:after="0"/>
        <w:ind w:left="0"/>
        <w:jc w:val="both"/>
      </w:pPr>
      <w:r>
        <w:rPr>
          <w:rFonts w:ascii="Times New Roman"/>
          <w:b w:val="false"/>
          <w:i w:val="false"/>
          <w:color w:val="000000"/>
          <w:sz w:val="28"/>
        </w:rPr>
        <w:t>
      помощник Президента Республики Казахстан по правовым вопросам</w:t>
      </w:r>
    </w:p>
    <w:bookmarkEnd w:id="315"/>
    <w:bookmarkStart w:name="z456" w:id="316"/>
    <w:p>
      <w:pPr>
        <w:spacing w:after="0"/>
        <w:ind w:left="0"/>
        <w:jc w:val="both"/>
      </w:pPr>
      <w:r>
        <w:rPr>
          <w:rFonts w:ascii="Times New Roman"/>
          <w:b w:val="false"/>
          <w:i w:val="false"/>
          <w:color w:val="000000"/>
          <w:sz w:val="28"/>
        </w:rPr>
        <w:t>
      помощник Президента Республики Казахстан по экономическим вопросам</w:t>
      </w:r>
    </w:p>
    <w:bookmarkEnd w:id="316"/>
    <w:bookmarkStart w:name="z457" w:id="317"/>
    <w:p>
      <w:pPr>
        <w:spacing w:after="0"/>
        <w:ind w:left="0"/>
        <w:jc w:val="both"/>
      </w:pPr>
      <w:r>
        <w:rPr>
          <w:rFonts w:ascii="Times New Roman"/>
          <w:b w:val="false"/>
          <w:i w:val="false"/>
          <w:color w:val="000000"/>
          <w:sz w:val="28"/>
        </w:rPr>
        <w:t>
      Председатель Агентства Республики Казахстан по противодействию коррупции (Антикоррупционной службы)</w:t>
      </w:r>
    </w:p>
    <w:bookmarkEnd w:id="317"/>
    <w:bookmarkStart w:name="z458" w:id="318"/>
    <w:p>
      <w:pPr>
        <w:spacing w:after="0"/>
        <w:ind w:left="0"/>
        <w:jc w:val="both"/>
      </w:pPr>
      <w:r>
        <w:rPr>
          <w:rFonts w:ascii="Times New Roman"/>
          <w:b w:val="false"/>
          <w:i w:val="false"/>
          <w:color w:val="000000"/>
          <w:sz w:val="28"/>
        </w:rPr>
        <w:t>
      Председатель Агентства Республики Казахстан по делам государственной службы</w:t>
      </w:r>
    </w:p>
    <w:bookmarkEnd w:id="318"/>
    <w:bookmarkStart w:name="z459" w:id="319"/>
    <w:p>
      <w:pPr>
        <w:spacing w:after="0"/>
        <w:ind w:left="0"/>
        <w:jc w:val="both"/>
      </w:pPr>
      <w:r>
        <w:rPr>
          <w:rFonts w:ascii="Times New Roman"/>
          <w:b w:val="false"/>
          <w:i w:val="false"/>
          <w:color w:val="000000"/>
          <w:sz w:val="28"/>
        </w:rPr>
        <w:t>
      Министр внутренних дел Республики Казахстан</w:t>
      </w:r>
    </w:p>
    <w:bookmarkEnd w:id="319"/>
    <w:bookmarkStart w:name="z460" w:id="320"/>
    <w:p>
      <w:pPr>
        <w:spacing w:after="0"/>
        <w:ind w:left="0"/>
        <w:jc w:val="both"/>
      </w:pPr>
      <w:r>
        <w:rPr>
          <w:rFonts w:ascii="Times New Roman"/>
          <w:b w:val="false"/>
          <w:i w:val="false"/>
          <w:color w:val="000000"/>
          <w:sz w:val="28"/>
        </w:rPr>
        <w:t>
      Министр юстиции Республики Казахстан</w:t>
      </w:r>
    </w:p>
    <w:bookmarkEnd w:id="320"/>
    <w:bookmarkStart w:name="z461" w:id="321"/>
    <w:p>
      <w:pPr>
        <w:spacing w:after="0"/>
        <w:ind w:left="0"/>
        <w:jc w:val="both"/>
      </w:pPr>
      <w:r>
        <w:rPr>
          <w:rFonts w:ascii="Times New Roman"/>
          <w:b w:val="false"/>
          <w:i w:val="false"/>
          <w:color w:val="000000"/>
          <w:sz w:val="28"/>
        </w:rPr>
        <w:t>
      председатель Комитета по конституционному законодательству, судебной системе и правоохранительным органам Сената Парламента (по согласованию)</w:t>
      </w:r>
    </w:p>
    <w:bookmarkEnd w:id="321"/>
    <w:bookmarkStart w:name="z462" w:id="322"/>
    <w:p>
      <w:pPr>
        <w:spacing w:after="0"/>
        <w:ind w:left="0"/>
        <w:jc w:val="both"/>
      </w:pPr>
      <w:r>
        <w:rPr>
          <w:rFonts w:ascii="Times New Roman"/>
          <w:b w:val="false"/>
          <w:i w:val="false"/>
          <w:color w:val="000000"/>
          <w:sz w:val="28"/>
        </w:rPr>
        <w:t>
      председатель Комитета по законодательству и судебно-правовой реформе Мажилиса Парламента Республики Казахстан (по согласованию)</w:t>
      </w:r>
    </w:p>
    <w:bookmarkEnd w:id="322"/>
    <w:bookmarkStart w:name="z463" w:id="323"/>
    <w:p>
      <w:pPr>
        <w:spacing w:after="0"/>
        <w:ind w:left="0"/>
        <w:jc w:val="both"/>
      </w:pPr>
      <w:r>
        <w:rPr>
          <w:rFonts w:ascii="Times New Roman"/>
          <w:b w:val="false"/>
          <w:i w:val="false"/>
          <w:color w:val="000000"/>
          <w:sz w:val="28"/>
        </w:rPr>
        <w:t>
      Уполномоченный по защите прав предпринимателей Казахстана (по согласованию)</w:t>
      </w:r>
    </w:p>
    <w:bookmarkEnd w:id="3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изменениям и дополнениям,</w:t>
            </w:r>
            <w:r>
              <w:br/>
            </w:r>
            <w:r>
              <w:rPr>
                <w:rFonts w:ascii="Times New Roman"/>
                <w:b w:val="false"/>
                <w:i w:val="false"/>
                <w:color w:val="000000"/>
                <w:sz w:val="20"/>
              </w:rPr>
              <w:t xml:space="preserve">которые вносятся в некоторые </w:t>
            </w:r>
            <w:r>
              <w:br/>
            </w:r>
            <w:r>
              <w:rPr>
                <w:rFonts w:ascii="Times New Roman"/>
                <w:b w:val="false"/>
                <w:i w:val="false"/>
                <w:color w:val="000000"/>
                <w:sz w:val="20"/>
              </w:rPr>
              <w:t>акты</w:t>
            </w:r>
            <w:r>
              <w:br/>
            </w:r>
            <w:r>
              <w:rPr>
                <w:rFonts w:ascii="Times New Roman"/>
                <w:b w:val="false"/>
                <w:i w:val="false"/>
                <w:color w:val="000000"/>
                <w:sz w:val="20"/>
              </w:rPr>
              <w:t xml:space="preserve">Президента Республики </w:t>
            </w:r>
            <w:r>
              <w:br/>
            </w:r>
            <w:r>
              <w:rPr>
                <w:rFonts w:ascii="Times New Roman"/>
                <w:b w:val="false"/>
                <w:i w:val="false"/>
                <w:color w:val="000000"/>
                <w:sz w:val="20"/>
              </w:rPr>
              <w:t>Казахстан,</w:t>
            </w:r>
            <w:r>
              <w:br/>
            </w:r>
            <w:r>
              <w:rPr>
                <w:rFonts w:ascii="Times New Roman"/>
                <w:b w:val="false"/>
                <w:i w:val="false"/>
                <w:color w:val="000000"/>
                <w:sz w:val="20"/>
              </w:rPr>
              <w:t>утвержденным Указом</w:t>
            </w:r>
            <w:r>
              <w:br/>
            </w:r>
            <w:r>
              <w:rPr>
                <w:rFonts w:ascii="Times New Roman"/>
                <w:b w:val="false"/>
                <w:i w:val="false"/>
                <w:color w:val="000000"/>
                <w:sz w:val="20"/>
              </w:rPr>
              <w:t xml:space="preserve">Президента Республики </w:t>
            </w:r>
            <w:r>
              <w:br/>
            </w:r>
            <w:r>
              <w:rPr>
                <w:rFonts w:ascii="Times New Roman"/>
                <w:b w:val="false"/>
                <w:i w:val="false"/>
                <w:color w:val="000000"/>
                <w:sz w:val="20"/>
              </w:rPr>
              <w:t>Казахстан</w:t>
            </w:r>
            <w:r>
              <w:br/>
            </w:r>
            <w:r>
              <w:rPr>
                <w:rFonts w:ascii="Times New Roman"/>
                <w:b w:val="false"/>
                <w:i w:val="false"/>
                <w:color w:val="000000"/>
                <w:sz w:val="20"/>
              </w:rPr>
              <w:t>от 3 января 2024 года</w:t>
            </w:r>
            <w:r>
              <w:br/>
            </w:r>
            <w:r>
              <w:rPr>
                <w:rFonts w:ascii="Times New Roman"/>
                <w:b w:val="false"/>
                <w:i w:val="false"/>
                <w:color w:val="000000"/>
                <w:sz w:val="20"/>
              </w:rPr>
              <w:t>№ 429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3 апреля 2013 года</w:t>
            </w:r>
            <w:r>
              <w:br/>
            </w:r>
            <w:r>
              <w:rPr>
                <w:rFonts w:ascii="Times New Roman"/>
                <w:b w:val="false"/>
                <w:i w:val="false"/>
                <w:color w:val="000000"/>
                <w:sz w:val="20"/>
              </w:rPr>
              <w:t>№ 537</w:t>
            </w:r>
          </w:p>
        </w:tc>
      </w:tr>
    </w:tbl>
    <w:bookmarkStart w:name="z478" w:id="324"/>
    <w:p>
      <w:pPr>
        <w:spacing w:after="0"/>
        <w:ind w:left="0"/>
        <w:jc w:val="left"/>
      </w:pPr>
      <w:r>
        <w:rPr>
          <w:rFonts w:ascii="Times New Roman"/>
          <w:b/>
          <w:i w:val="false"/>
          <w:color w:val="000000"/>
        </w:rPr>
        <w:t xml:space="preserve"> СОСТАВ Комиссии при Президенте Республики Казахстан по вопросам кадровой политики в правоохранительных органах Республики Казахстан</w:t>
      </w:r>
    </w:p>
    <w:bookmarkEnd w:id="324"/>
    <w:bookmarkStart w:name="z479" w:id="325"/>
    <w:p>
      <w:pPr>
        <w:spacing w:after="0"/>
        <w:ind w:left="0"/>
        <w:jc w:val="both"/>
      </w:pPr>
      <w:r>
        <w:rPr>
          <w:rFonts w:ascii="Times New Roman"/>
          <w:b w:val="false"/>
          <w:i w:val="false"/>
          <w:color w:val="000000"/>
          <w:sz w:val="28"/>
        </w:rPr>
        <w:t>
      Руководитель Администрации Президента Республики Казахстан, председатель</w:t>
      </w:r>
    </w:p>
    <w:bookmarkEnd w:id="325"/>
    <w:bookmarkStart w:name="z480" w:id="326"/>
    <w:p>
      <w:pPr>
        <w:spacing w:after="0"/>
        <w:ind w:left="0"/>
        <w:jc w:val="both"/>
      </w:pPr>
      <w:r>
        <w:rPr>
          <w:rFonts w:ascii="Times New Roman"/>
          <w:b w:val="false"/>
          <w:i w:val="false"/>
          <w:color w:val="000000"/>
          <w:sz w:val="28"/>
        </w:rPr>
        <w:t xml:space="preserve">
      Секретарь Совета Безопасности Республики Казахстан </w:t>
      </w:r>
    </w:p>
    <w:bookmarkEnd w:id="326"/>
    <w:bookmarkStart w:name="z481" w:id="327"/>
    <w:p>
      <w:pPr>
        <w:spacing w:after="0"/>
        <w:ind w:left="0"/>
        <w:jc w:val="both"/>
      </w:pPr>
      <w:r>
        <w:rPr>
          <w:rFonts w:ascii="Times New Roman"/>
          <w:b w:val="false"/>
          <w:i w:val="false"/>
          <w:color w:val="000000"/>
          <w:sz w:val="28"/>
        </w:rPr>
        <w:t>
      начальник Канцелярии Президента Республики Казахстан</w:t>
      </w:r>
    </w:p>
    <w:bookmarkEnd w:id="327"/>
    <w:bookmarkStart w:name="z482" w:id="328"/>
    <w:p>
      <w:pPr>
        <w:spacing w:after="0"/>
        <w:ind w:left="0"/>
        <w:jc w:val="both"/>
      </w:pPr>
      <w:r>
        <w:rPr>
          <w:rFonts w:ascii="Times New Roman"/>
          <w:b w:val="false"/>
          <w:i w:val="false"/>
          <w:color w:val="000000"/>
          <w:sz w:val="28"/>
        </w:rPr>
        <w:t>
      Генеральный Прокурор Республики Казахстан</w:t>
      </w:r>
    </w:p>
    <w:bookmarkEnd w:id="328"/>
    <w:bookmarkStart w:name="z483" w:id="329"/>
    <w:p>
      <w:pPr>
        <w:spacing w:after="0"/>
        <w:ind w:left="0"/>
        <w:jc w:val="both"/>
      </w:pPr>
      <w:r>
        <w:rPr>
          <w:rFonts w:ascii="Times New Roman"/>
          <w:b w:val="false"/>
          <w:i w:val="false"/>
          <w:color w:val="000000"/>
          <w:sz w:val="28"/>
        </w:rPr>
        <w:t>
      Председатель Комитета национальной безопасности Республики Казахстан</w:t>
      </w:r>
    </w:p>
    <w:bookmarkEnd w:id="329"/>
    <w:bookmarkStart w:name="z484" w:id="330"/>
    <w:p>
      <w:pPr>
        <w:spacing w:after="0"/>
        <w:ind w:left="0"/>
        <w:jc w:val="both"/>
      </w:pPr>
      <w:r>
        <w:rPr>
          <w:rFonts w:ascii="Times New Roman"/>
          <w:b w:val="false"/>
          <w:i w:val="false"/>
          <w:color w:val="000000"/>
          <w:sz w:val="28"/>
        </w:rPr>
        <w:t>
      помощник Президента Республики Казахстан по правовым вопросам</w:t>
      </w:r>
    </w:p>
    <w:bookmarkEnd w:id="330"/>
    <w:bookmarkStart w:name="z485" w:id="331"/>
    <w:p>
      <w:pPr>
        <w:spacing w:after="0"/>
        <w:ind w:left="0"/>
        <w:jc w:val="both"/>
      </w:pPr>
      <w:r>
        <w:rPr>
          <w:rFonts w:ascii="Times New Roman"/>
          <w:b w:val="false"/>
          <w:i w:val="false"/>
          <w:color w:val="000000"/>
          <w:sz w:val="28"/>
        </w:rPr>
        <w:t>
      Председатель Агентства Республики Казахстан по противодействию коррупции (Антикоррупционной службы)</w:t>
      </w:r>
    </w:p>
    <w:bookmarkEnd w:id="331"/>
    <w:bookmarkStart w:name="z486" w:id="332"/>
    <w:p>
      <w:pPr>
        <w:spacing w:after="0"/>
        <w:ind w:left="0"/>
        <w:jc w:val="both"/>
      </w:pPr>
      <w:r>
        <w:rPr>
          <w:rFonts w:ascii="Times New Roman"/>
          <w:b w:val="false"/>
          <w:i w:val="false"/>
          <w:color w:val="000000"/>
          <w:sz w:val="28"/>
        </w:rPr>
        <w:t>
      Председатель Агентства Республики Казахстан по финансовому мониторингу</w:t>
      </w:r>
    </w:p>
    <w:bookmarkEnd w:id="332"/>
    <w:bookmarkStart w:name="z487" w:id="333"/>
    <w:p>
      <w:pPr>
        <w:spacing w:after="0"/>
        <w:ind w:left="0"/>
        <w:jc w:val="both"/>
      </w:pPr>
      <w:r>
        <w:rPr>
          <w:rFonts w:ascii="Times New Roman"/>
          <w:b w:val="false"/>
          <w:i w:val="false"/>
          <w:color w:val="000000"/>
          <w:sz w:val="28"/>
        </w:rPr>
        <w:t>
      Министр внутренних дел Республики Казахстан</w:t>
      </w:r>
    </w:p>
    <w:bookmarkEnd w:id="333"/>
    <w:bookmarkStart w:name="z488" w:id="334"/>
    <w:p>
      <w:pPr>
        <w:spacing w:after="0"/>
        <w:ind w:left="0"/>
        <w:jc w:val="both"/>
      </w:pPr>
      <w:r>
        <w:rPr>
          <w:rFonts w:ascii="Times New Roman"/>
          <w:b w:val="false"/>
          <w:i w:val="false"/>
          <w:color w:val="000000"/>
          <w:sz w:val="28"/>
        </w:rPr>
        <w:t>
      Министр юстиции Республики Казахстан</w:t>
      </w:r>
    </w:p>
    <w:bookmarkEnd w:id="334"/>
    <w:bookmarkStart w:name="z489" w:id="335"/>
    <w:p>
      <w:pPr>
        <w:spacing w:after="0"/>
        <w:ind w:left="0"/>
        <w:jc w:val="both"/>
      </w:pPr>
      <w:r>
        <w:rPr>
          <w:rFonts w:ascii="Times New Roman"/>
          <w:b w:val="false"/>
          <w:i w:val="false"/>
          <w:color w:val="000000"/>
          <w:sz w:val="28"/>
        </w:rPr>
        <w:t>
      председатель Общественного совета при Министерстве внутренних дел Республики Казахстан (по согласованию)</w:t>
      </w:r>
    </w:p>
    <w:bookmarkEnd w:id="335"/>
    <w:bookmarkStart w:name="z490" w:id="336"/>
    <w:p>
      <w:pPr>
        <w:spacing w:after="0"/>
        <w:ind w:left="0"/>
        <w:jc w:val="both"/>
      </w:pPr>
      <w:r>
        <w:rPr>
          <w:rFonts w:ascii="Times New Roman"/>
          <w:b w:val="false"/>
          <w:i w:val="false"/>
          <w:color w:val="000000"/>
          <w:sz w:val="28"/>
        </w:rPr>
        <w:t>
      председатель Общественного совета при Агентстве Республики Казахстан по противодействию коррупции (Антикоррупционной службе) (по согласованию)</w:t>
      </w:r>
    </w:p>
    <w:bookmarkEnd w:id="336"/>
    <w:bookmarkStart w:name="z491" w:id="337"/>
    <w:p>
      <w:pPr>
        <w:spacing w:after="0"/>
        <w:ind w:left="0"/>
        <w:jc w:val="both"/>
      </w:pPr>
      <w:r>
        <w:rPr>
          <w:rFonts w:ascii="Times New Roman"/>
          <w:b w:val="false"/>
          <w:i w:val="false"/>
          <w:color w:val="000000"/>
          <w:sz w:val="28"/>
        </w:rPr>
        <w:t>
      заведующий Отделом правоохранительной системы Администрации Президента Республики Казахстан, секретарь</w:t>
      </w:r>
    </w:p>
    <w:bookmarkEnd w:id="3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изменениям и дополнениям,</w:t>
            </w:r>
            <w:r>
              <w:br/>
            </w:r>
            <w:r>
              <w:rPr>
                <w:rFonts w:ascii="Times New Roman"/>
                <w:b w:val="false"/>
                <w:i w:val="false"/>
                <w:color w:val="000000"/>
                <w:sz w:val="20"/>
              </w:rPr>
              <w:t xml:space="preserve">которые вносятся в некоторые </w:t>
            </w:r>
            <w:r>
              <w:br/>
            </w:r>
            <w:r>
              <w:rPr>
                <w:rFonts w:ascii="Times New Roman"/>
                <w:b w:val="false"/>
                <w:i w:val="false"/>
                <w:color w:val="000000"/>
                <w:sz w:val="20"/>
              </w:rPr>
              <w:t>акты</w:t>
            </w:r>
            <w:r>
              <w:br/>
            </w:r>
            <w:r>
              <w:rPr>
                <w:rFonts w:ascii="Times New Roman"/>
                <w:b w:val="false"/>
                <w:i w:val="false"/>
                <w:color w:val="000000"/>
                <w:sz w:val="20"/>
              </w:rPr>
              <w:t xml:space="preserve">Президента Республики </w:t>
            </w:r>
            <w:r>
              <w:br/>
            </w:r>
            <w:r>
              <w:rPr>
                <w:rFonts w:ascii="Times New Roman"/>
                <w:b w:val="false"/>
                <w:i w:val="false"/>
                <w:color w:val="000000"/>
                <w:sz w:val="20"/>
              </w:rPr>
              <w:t>Казахстан,</w:t>
            </w:r>
            <w:r>
              <w:br/>
            </w:r>
            <w:r>
              <w:rPr>
                <w:rFonts w:ascii="Times New Roman"/>
                <w:b w:val="false"/>
                <w:i w:val="false"/>
                <w:color w:val="000000"/>
                <w:sz w:val="20"/>
              </w:rPr>
              <w:t>утвержденным Указом</w:t>
            </w:r>
            <w:r>
              <w:br/>
            </w:r>
            <w:r>
              <w:rPr>
                <w:rFonts w:ascii="Times New Roman"/>
                <w:b w:val="false"/>
                <w:i w:val="false"/>
                <w:color w:val="000000"/>
                <w:sz w:val="20"/>
              </w:rPr>
              <w:t xml:space="preserve">Президента Республики </w:t>
            </w:r>
            <w:r>
              <w:br/>
            </w:r>
            <w:r>
              <w:rPr>
                <w:rFonts w:ascii="Times New Roman"/>
                <w:b w:val="false"/>
                <w:i w:val="false"/>
                <w:color w:val="000000"/>
                <w:sz w:val="20"/>
              </w:rPr>
              <w:t>Казахстан</w:t>
            </w:r>
            <w:r>
              <w:br/>
            </w:r>
            <w:r>
              <w:rPr>
                <w:rFonts w:ascii="Times New Roman"/>
                <w:b w:val="false"/>
                <w:i w:val="false"/>
                <w:color w:val="000000"/>
                <w:sz w:val="20"/>
              </w:rPr>
              <w:t>от 3 января 2024 года</w:t>
            </w:r>
            <w:r>
              <w:br/>
            </w:r>
            <w:r>
              <w:rPr>
                <w:rFonts w:ascii="Times New Roman"/>
                <w:b w:val="false"/>
                <w:i w:val="false"/>
                <w:color w:val="000000"/>
                <w:sz w:val="20"/>
              </w:rPr>
              <w:t>№ 429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Указу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2014 года</w:t>
            </w:r>
            <w:r>
              <w:br/>
            </w:r>
            <w:r>
              <w:rPr>
                <w:rFonts w:ascii="Times New Roman"/>
                <w:b w:val="false"/>
                <w:i w:val="false"/>
                <w:color w:val="000000"/>
                <w:sz w:val="20"/>
              </w:rPr>
              <w:t xml:space="preserve">№ 823 </w:t>
            </w:r>
          </w:p>
        </w:tc>
      </w:tr>
    </w:tbl>
    <w:bookmarkStart w:name="z506" w:id="338"/>
    <w:p>
      <w:pPr>
        <w:spacing w:after="0"/>
        <w:ind w:left="0"/>
        <w:jc w:val="left"/>
      </w:pPr>
      <w:r>
        <w:rPr>
          <w:rFonts w:ascii="Times New Roman"/>
          <w:b/>
          <w:i w:val="false"/>
          <w:color w:val="000000"/>
        </w:rPr>
        <w:t xml:space="preserve"> СОСТАВ Совета по переходу к "зеленой экономике" при Президенте Республики Казахстан</w:t>
      </w:r>
    </w:p>
    <w:bookmarkEnd w:id="338"/>
    <w:bookmarkStart w:name="z507" w:id="339"/>
    <w:p>
      <w:pPr>
        <w:spacing w:after="0"/>
        <w:ind w:left="0"/>
        <w:jc w:val="both"/>
      </w:pPr>
      <w:r>
        <w:rPr>
          <w:rFonts w:ascii="Times New Roman"/>
          <w:b w:val="false"/>
          <w:i w:val="false"/>
          <w:color w:val="000000"/>
          <w:sz w:val="28"/>
        </w:rPr>
        <w:t>
      Премьер-Министр Республики Казахстан, председатель</w:t>
      </w:r>
    </w:p>
    <w:bookmarkEnd w:id="339"/>
    <w:bookmarkStart w:name="z508" w:id="340"/>
    <w:p>
      <w:pPr>
        <w:spacing w:after="0"/>
        <w:ind w:left="0"/>
        <w:jc w:val="both"/>
      </w:pPr>
      <w:r>
        <w:rPr>
          <w:rFonts w:ascii="Times New Roman"/>
          <w:b w:val="false"/>
          <w:i w:val="false"/>
          <w:color w:val="000000"/>
          <w:sz w:val="28"/>
        </w:rPr>
        <w:t xml:space="preserve">
      Заместитель Премьер-Министра Республики Казахстан, заместитель председателя </w:t>
      </w:r>
    </w:p>
    <w:bookmarkEnd w:id="340"/>
    <w:bookmarkStart w:name="z509" w:id="341"/>
    <w:p>
      <w:pPr>
        <w:spacing w:after="0"/>
        <w:ind w:left="0"/>
        <w:jc w:val="both"/>
      </w:pPr>
      <w:r>
        <w:rPr>
          <w:rFonts w:ascii="Times New Roman"/>
          <w:b w:val="false"/>
          <w:i w:val="false"/>
          <w:color w:val="000000"/>
          <w:sz w:val="28"/>
        </w:rPr>
        <w:t>
      Министр экологии и природных ресурсов Республики Казахстан, секретарь</w:t>
      </w:r>
    </w:p>
    <w:bookmarkEnd w:id="341"/>
    <w:bookmarkStart w:name="z510" w:id="342"/>
    <w:p>
      <w:pPr>
        <w:spacing w:after="0"/>
        <w:ind w:left="0"/>
        <w:jc w:val="both"/>
      </w:pPr>
      <w:r>
        <w:rPr>
          <w:rFonts w:ascii="Times New Roman"/>
          <w:b w:val="false"/>
          <w:i w:val="false"/>
          <w:color w:val="000000"/>
          <w:sz w:val="28"/>
        </w:rPr>
        <w:t>
      помощник Президента Республики Казахстан по экономическим вопросам</w:t>
      </w:r>
    </w:p>
    <w:bookmarkEnd w:id="342"/>
    <w:bookmarkStart w:name="z511" w:id="343"/>
    <w:p>
      <w:pPr>
        <w:spacing w:after="0"/>
        <w:ind w:left="0"/>
        <w:jc w:val="both"/>
      </w:pPr>
      <w:r>
        <w:rPr>
          <w:rFonts w:ascii="Times New Roman"/>
          <w:b w:val="false"/>
          <w:i w:val="false"/>
          <w:color w:val="000000"/>
          <w:sz w:val="28"/>
        </w:rPr>
        <w:t>
      Министр сельского хозяйства Республики Казахстан</w:t>
      </w:r>
    </w:p>
    <w:bookmarkEnd w:id="343"/>
    <w:bookmarkStart w:name="z512" w:id="344"/>
    <w:p>
      <w:pPr>
        <w:spacing w:after="0"/>
        <w:ind w:left="0"/>
        <w:jc w:val="both"/>
      </w:pPr>
      <w:r>
        <w:rPr>
          <w:rFonts w:ascii="Times New Roman"/>
          <w:b w:val="false"/>
          <w:i w:val="false"/>
          <w:color w:val="000000"/>
          <w:sz w:val="28"/>
        </w:rPr>
        <w:t>
      Министр юстиции Республики Казахстан</w:t>
      </w:r>
    </w:p>
    <w:bookmarkEnd w:id="344"/>
    <w:bookmarkStart w:name="z513" w:id="345"/>
    <w:p>
      <w:pPr>
        <w:spacing w:after="0"/>
        <w:ind w:left="0"/>
        <w:jc w:val="both"/>
      </w:pPr>
      <w:r>
        <w:rPr>
          <w:rFonts w:ascii="Times New Roman"/>
          <w:b w:val="false"/>
          <w:i w:val="false"/>
          <w:color w:val="000000"/>
          <w:sz w:val="28"/>
        </w:rPr>
        <w:t>
      Министр науки и высшего образования Республики Казахстан</w:t>
      </w:r>
    </w:p>
    <w:bookmarkEnd w:id="345"/>
    <w:bookmarkStart w:name="z514" w:id="346"/>
    <w:p>
      <w:pPr>
        <w:spacing w:after="0"/>
        <w:ind w:left="0"/>
        <w:jc w:val="both"/>
      </w:pPr>
      <w:r>
        <w:rPr>
          <w:rFonts w:ascii="Times New Roman"/>
          <w:b w:val="false"/>
          <w:i w:val="false"/>
          <w:color w:val="000000"/>
          <w:sz w:val="28"/>
        </w:rPr>
        <w:t>
      Министр здравоохранения Республики Казахстан</w:t>
      </w:r>
    </w:p>
    <w:bookmarkEnd w:id="346"/>
    <w:bookmarkStart w:name="z515" w:id="347"/>
    <w:p>
      <w:pPr>
        <w:spacing w:after="0"/>
        <w:ind w:left="0"/>
        <w:jc w:val="both"/>
      </w:pPr>
      <w:r>
        <w:rPr>
          <w:rFonts w:ascii="Times New Roman"/>
          <w:b w:val="false"/>
          <w:i w:val="false"/>
          <w:color w:val="000000"/>
          <w:sz w:val="28"/>
        </w:rPr>
        <w:t>
      Министр транспорта Республики Казахстан</w:t>
      </w:r>
    </w:p>
    <w:bookmarkEnd w:id="347"/>
    <w:bookmarkStart w:name="z516" w:id="348"/>
    <w:p>
      <w:pPr>
        <w:spacing w:after="0"/>
        <w:ind w:left="0"/>
        <w:jc w:val="both"/>
      </w:pPr>
      <w:r>
        <w:rPr>
          <w:rFonts w:ascii="Times New Roman"/>
          <w:b w:val="false"/>
          <w:i w:val="false"/>
          <w:color w:val="000000"/>
          <w:sz w:val="28"/>
        </w:rPr>
        <w:t>
      Министр финансов Республики Казахстан</w:t>
      </w:r>
    </w:p>
    <w:bookmarkEnd w:id="348"/>
    <w:bookmarkStart w:name="z517" w:id="349"/>
    <w:p>
      <w:pPr>
        <w:spacing w:after="0"/>
        <w:ind w:left="0"/>
        <w:jc w:val="both"/>
      </w:pPr>
      <w:r>
        <w:rPr>
          <w:rFonts w:ascii="Times New Roman"/>
          <w:b w:val="false"/>
          <w:i w:val="false"/>
          <w:color w:val="000000"/>
          <w:sz w:val="28"/>
        </w:rPr>
        <w:t>
      Министр водных ресурсов и ирригации Республики Казахстан</w:t>
      </w:r>
    </w:p>
    <w:bookmarkEnd w:id="349"/>
    <w:bookmarkStart w:name="z518" w:id="350"/>
    <w:p>
      <w:pPr>
        <w:spacing w:after="0"/>
        <w:ind w:left="0"/>
        <w:jc w:val="both"/>
      </w:pPr>
      <w:r>
        <w:rPr>
          <w:rFonts w:ascii="Times New Roman"/>
          <w:b w:val="false"/>
          <w:i w:val="false"/>
          <w:color w:val="000000"/>
          <w:sz w:val="28"/>
        </w:rPr>
        <w:t>
      Министр просвещения Республики Казахстан</w:t>
      </w:r>
    </w:p>
    <w:bookmarkEnd w:id="350"/>
    <w:bookmarkStart w:name="z519" w:id="351"/>
    <w:p>
      <w:pPr>
        <w:spacing w:after="0"/>
        <w:ind w:left="0"/>
        <w:jc w:val="both"/>
      </w:pPr>
      <w:r>
        <w:rPr>
          <w:rFonts w:ascii="Times New Roman"/>
          <w:b w:val="false"/>
          <w:i w:val="false"/>
          <w:color w:val="000000"/>
          <w:sz w:val="28"/>
        </w:rPr>
        <w:t>
      Министр промышленности и строительства Республики Казахстан</w:t>
      </w:r>
    </w:p>
    <w:bookmarkEnd w:id="351"/>
    <w:bookmarkStart w:name="z520" w:id="352"/>
    <w:p>
      <w:pPr>
        <w:spacing w:after="0"/>
        <w:ind w:left="0"/>
        <w:jc w:val="both"/>
      </w:pPr>
      <w:r>
        <w:rPr>
          <w:rFonts w:ascii="Times New Roman"/>
          <w:b w:val="false"/>
          <w:i w:val="false"/>
          <w:color w:val="000000"/>
          <w:sz w:val="28"/>
        </w:rPr>
        <w:t xml:space="preserve">
      Министр туризма и спорта Республики Казахстан </w:t>
      </w:r>
    </w:p>
    <w:bookmarkEnd w:id="352"/>
    <w:bookmarkStart w:name="z521" w:id="353"/>
    <w:p>
      <w:pPr>
        <w:spacing w:after="0"/>
        <w:ind w:left="0"/>
        <w:jc w:val="both"/>
      </w:pPr>
      <w:r>
        <w:rPr>
          <w:rFonts w:ascii="Times New Roman"/>
          <w:b w:val="false"/>
          <w:i w:val="false"/>
          <w:color w:val="000000"/>
          <w:sz w:val="28"/>
        </w:rPr>
        <w:t>
      Министр национальной экономики Республики Казахстан</w:t>
      </w:r>
    </w:p>
    <w:bookmarkEnd w:id="353"/>
    <w:bookmarkStart w:name="z522" w:id="354"/>
    <w:p>
      <w:pPr>
        <w:spacing w:after="0"/>
        <w:ind w:left="0"/>
        <w:jc w:val="both"/>
      </w:pPr>
      <w:r>
        <w:rPr>
          <w:rFonts w:ascii="Times New Roman"/>
          <w:b w:val="false"/>
          <w:i w:val="false"/>
          <w:color w:val="000000"/>
          <w:sz w:val="28"/>
        </w:rPr>
        <w:t>
      Министр энергетики Республики Казахстан</w:t>
      </w:r>
    </w:p>
    <w:bookmarkEnd w:id="354"/>
    <w:bookmarkStart w:name="z523" w:id="355"/>
    <w:p>
      <w:pPr>
        <w:spacing w:after="0"/>
        <w:ind w:left="0"/>
        <w:jc w:val="both"/>
      </w:pPr>
      <w:r>
        <w:rPr>
          <w:rFonts w:ascii="Times New Roman"/>
          <w:b w:val="false"/>
          <w:i w:val="false"/>
          <w:color w:val="000000"/>
          <w:sz w:val="28"/>
        </w:rPr>
        <w:t>
      председатель правления акционерного общества "Национальная компания "Астана ЭКСПО-2017" (по согласованию)</w:t>
      </w:r>
    </w:p>
    <w:bookmarkEnd w:id="355"/>
    <w:bookmarkStart w:name="z524" w:id="356"/>
    <w:p>
      <w:pPr>
        <w:spacing w:after="0"/>
        <w:ind w:left="0"/>
        <w:jc w:val="both"/>
      </w:pPr>
      <w:r>
        <w:rPr>
          <w:rFonts w:ascii="Times New Roman"/>
          <w:b w:val="false"/>
          <w:i w:val="false"/>
          <w:color w:val="000000"/>
          <w:sz w:val="28"/>
        </w:rPr>
        <w:t>
      директор программы Организации Объединенных Наций по окружающей среде в Центральной Азии (по согласованию)</w:t>
      </w:r>
    </w:p>
    <w:bookmarkEnd w:id="356"/>
    <w:bookmarkStart w:name="z525" w:id="357"/>
    <w:p>
      <w:pPr>
        <w:spacing w:after="0"/>
        <w:ind w:left="0"/>
        <w:jc w:val="both"/>
      </w:pPr>
      <w:r>
        <w:rPr>
          <w:rFonts w:ascii="Times New Roman"/>
          <w:b w:val="false"/>
          <w:i w:val="false"/>
          <w:color w:val="000000"/>
          <w:sz w:val="28"/>
        </w:rPr>
        <w:t>
      постоянный координатор Организации Объединенных Наций / постоянный представитель Программы развития Организации Объединенных Наций в Казахстане (по согласованию)</w:t>
      </w:r>
    </w:p>
    <w:bookmarkEnd w:id="357"/>
    <w:bookmarkStart w:name="z526" w:id="358"/>
    <w:p>
      <w:pPr>
        <w:spacing w:after="0"/>
        <w:ind w:left="0"/>
        <w:jc w:val="both"/>
      </w:pPr>
      <w:r>
        <w:rPr>
          <w:rFonts w:ascii="Times New Roman"/>
          <w:b w:val="false"/>
          <w:i w:val="false"/>
          <w:color w:val="000000"/>
          <w:sz w:val="28"/>
        </w:rPr>
        <w:t>
      директор научно-образовательного центра "Зеленая Академия" (по согласованию)</w:t>
      </w:r>
    </w:p>
    <w:bookmarkEnd w:id="358"/>
    <w:bookmarkStart w:name="z527" w:id="359"/>
    <w:p>
      <w:pPr>
        <w:spacing w:after="0"/>
        <w:ind w:left="0"/>
        <w:jc w:val="both"/>
      </w:pPr>
      <w:r>
        <w:rPr>
          <w:rFonts w:ascii="Times New Roman"/>
          <w:b w:val="false"/>
          <w:i w:val="false"/>
          <w:color w:val="000000"/>
          <w:sz w:val="28"/>
        </w:rPr>
        <w:t>
      председатель правления объединения юридических лиц "Коалиция за "зеленую экономику" и развитие G-Global" (по согласованию)</w:t>
      </w:r>
    </w:p>
    <w:bookmarkEnd w:id="359"/>
    <w:bookmarkStart w:name="z528" w:id="360"/>
    <w:p>
      <w:pPr>
        <w:spacing w:after="0"/>
        <w:ind w:left="0"/>
        <w:jc w:val="both"/>
      </w:pPr>
      <w:r>
        <w:rPr>
          <w:rFonts w:ascii="Times New Roman"/>
          <w:b w:val="false"/>
          <w:i w:val="false"/>
          <w:color w:val="000000"/>
          <w:sz w:val="28"/>
        </w:rPr>
        <w:t>
      председатель правления объединения юридических лиц "Ассоциация экологических организаций Казахстана" (по согласованию)</w:t>
      </w:r>
    </w:p>
    <w:bookmarkEnd w:id="360"/>
    <w:bookmarkStart w:name="z529" w:id="361"/>
    <w:p>
      <w:pPr>
        <w:spacing w:after="0"/>
        <w:ind w:left="0"/>
        <w:jc w:val="both"/>
      </w:pPr>
      <w:r>
        <w:rPr>
          <w:rFonts w:ascii="Times New Roman"/>
          <w:b w:val="false"/>
          <w:i w:val="false"/>
          <w:color w:val="000000"/>
          <w:sz w:val="28"/>
        </w:rPr>
        <w:t>
      исполнительный директор Казахстанской ассоциации по управлению отходами "KazWaste" (по согласованию)</w:t>
      </w:r>
    </w:p>
    <w:bookmarkEnd w:id="361"/>
    <w:bookmarkStart w:name="z530" w:id="362"/>
    <w:p>
      <w:pPr>
        <w:spacing w:after="0"/>
        <w:ind w:left="0"/>
        <w:jc w:val="both"/>
      </w:pPr>
      <w:r>
        <w:rPr>
          <w:rFonts w:ascii="Times New Roman"/>
          <w:b w:val="false"/>
          <w:i w:val="false"/>
          <w:color w:val="000000"/>
          <w:sz w:val="28"/>
        </w:rPr>
        <w:t>
      председатель президиума объединения юридических лиц "Ассоциация экологических организаций Казахстана" (по согласованию)</w:t>
      </w:r>
    </w:p>
    <w:bookmarkEnd w:id="362"/>
    <w:bookmarkStart w:name="z531" w:id="363"/>
    <w:p>
      <w:pPr>
        <w:spacing w:after="0"/>
        <w:ind w:left="0"/>
        <w:jc w:val="both"/>
      </w:pPr>
      <w:r>
        <w:rPr>
          <w:rFonts w:ascii="Times New Roman"/>
          <w:b w:val="false"/>
          <w:i w:val="false"/>
          <w:color w:val="000000"/>
          <w:sz w:val="28"/>
        </w:rPr>
        <w:t>
      руководитель некоммерческого акционерного общества "Международный центр зеленых технологий и инвестиционных проектов" (по согласованию)</w:t>
      </w:r>
    </w:p>
    <w:bookmarkEnd w:id="363"/>
    <w:bookmarkStart w:name="z532" w:id="364"/>
    <w:p>
      <w:pPr>
        <w:spacing w:after="0"/>
        <w:ind w:left="0"/>
        <w:jc w:val="both"/>
      </w:pPr>
      <w:r>
        <w:rPr>
          <w:rFonts w:ascii="Times New Roman"/>
          <w:b w:val="false"/>
          <w:i w:val="false"/>
          <w:color w:val="000000"/>
          <w:sz w:val="28"/>
        </w:rPr>
        <w:t>
      председатель правления Национальной палаты предпринимателей Республики Казахстан "Атамекен" (по согласованию)</w:t>
      </w:r>
    </w:p>
    <w:bookmarkEnd w:id="3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изменениям и дополнениям,</w:t>
            </w:r>
            <w:r>
              <w:br/>
            </w:r>
            <w:r>
              <w:rPr>
                <w:rFonts w:ascii="Times New Roman"/>
                <w:b w:val="false"/>
                <w:i w:val="false"/>
                <w:color w:val="000000"/>
                <w:sz w:val="20"/>
              </w:rPr>
              <w:t xml:space="preserve">которые вносятся в некоторые </w:t>
            </w:r>
            <w:r>
              <w:br/>
            </w:r>
            <w:r>
              <w:rPr>
                <w:rFonts w:ascii="Times New Roman"/>
                <w:b w:val="false"/>
                <w:i w:val="false"/>
                <w:color w:val="000000"/>
                <w:sz w:val="20"/>
              </w:rPr>
              <w:t>акты</w:t>
            </w:r>
            <w:r>
              <w:br/>
            </w:r>
            <w:r>
              <w:rPr>
                <w:rFonts w:ascii="Times New Roman"/>
                <w:b w:val="false"/>
                <w:i w:val="false"/>
                <w:color w:val="000000"/>
                <w:sz w:val="20"/>
              </w:rPr>
              <w:t xml:space="preserve">Президента Республики </w:t>
            </w:r>
            <w:r>
              <w:br/>
            </w:r>
            <w:r>
              <w:rPr>
                <w:rFonts w:ascii="Times New Roman"/>
                <w:b w:val="false"/>
                <w:i w:val="false"/>
                <w:color w:val="000000"/>
                <w:sz w:val="20"/>
              </w:rPr>
              <w:t>Казахстан,</w:t>
            </w:r>
            <w:r>
              <w:br/>
            </w:r>
            <w:r>
              <w:rPr>
                <w:rFonts w:ascii="Times New Roman"/>
                <w:b w:val="false"/>
                <w:i w:val="false"/>
                <w:color w:val="000000"/>
                <w:sz w:val="20"/>
              </w:rPr>
              <w:t>утвержденным Указом</w:t>
            </w:r>
            <w:r>
              <w:br/>
            </w:r>
            <w:r>
              <w:rPr>
                <w:rFonts w:ascii="Times New Roman"/>
                <w:b w:val="false"/>
                <w:i w:val="false"/>
                <w:color w:val="000000"/>
                <w:sz w:val="20"/>
              </w:rPr>
              <w:t xml:space="preserve">Президента Республики </w:t>
            </w:r>
            <w:r>
              <w:br/>
            </w:r>
            <w:r>
              <w:rPr>
                <w:rFonts w:ascii="Times New Roman"/>
                <w:b w:val="false"/>
                <w:i w:val="false"/>
                <w:color w:val="000000"/>
                <w:sz w:val="20"/>
              </w:rPr>
              <w:t>Казахстан</w:t>
            </w:r>
            <w:r>
              <w:br/>
            </w:r>
            <w:r>
              <w:rPr>
                <w:rFonts w:ascii="Times New Roman"/>
                <w:b w:val="false"/>
                <w:i w:val="false"/>
                <w:color w:val="000000"/>
                <w:sz w:val="20"/>
              </w:rPr>
              <w:t>от 3 января 2024 года</w:t>
            </w:r>
            <w:r>
              <w:br/>
            </w:r>
            <w:r>
              <w:rPr>
                <w:rFonts w:ascii="Times New Roman"/>
                <w:b w:val="false"/>
                <w:i w:val="false"/>
                <w:color w:val="000000"/>
                <w:sz w:val="20"/>
              </w:rPr>
              <w:t xml:space="preserve">№ 429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14 сентября 2020 года</w:t>
            </w:r>
            <w:r>
              <w:br/>
            </w:r>
            <w:r>
              <w:rPr>
                <w:rFonts w:ascii="Times New Roman"/>
                <w:b w:val="false"/>
                <w:i w:val="false"/>
                <w:color w:val="000000"/>
                <w:sz w:val="20"/>
              </w:rPr>
              <w:t xml:space="preserve">№ 414 </w:t>
            </w:r>
          </w:p>
        </w:tc>
      </w:tr>
    </w:tbl>
    <w:bookmarkStart w:name="z547" w:id="365"/>
    <w:p>
      <w:pPr>
        <w:spacing w:after="0"/>
        <w:ind w:left="0"/>
        <w:jc w:val="left"/>
      </w:pPr>
      <w:r>
        <w:rPr>
          <w:rFonts w:ascii="Times New Roman"/>
          <w:b/>
          <w:i w:val="false"/>
          <w:color w:val="000000"/>
        </w:rPr>
        <w:t xml:space="preserve"> СОСТАВ Высшего совета при Президенте Республики Казахстан по реформам</w:t>
      </w:r>
    </w:p>
    <w:bookmarkEnd w:id="365"/>
    <w:bookmarkStart w:name="z548" w:id="366"/>
    <w:p>
      <w:pPr>
        <w:spacing w:after="0"/>
        <w:ind w:left="0"/>
        <w:jc w:val="both"/>
      </w:pPr>
      <w:r>
        <w:rPr>
          <w:rFonts w:ascii="Times New Roman"/>
          <w:b w:val="false"/>
          <w:i w:val="false"/>
          <w:color w:val="000000"/>
          <w:sz w:val="28"/>
        </w:rPr>
        <w:t>
      Президент Республики Казахстан, председатель</w:t>
      </w:r>
    </w:p>
    <w:bookmarkEnd w:id="366"/>
    <w:bookmarkStart w:name="z549" w:id="367"/>
    <w:p>
      <w:pPr>
        <w:spacing w:after="0"/>
        <w:ind w:left="0"/>
        <w:jc w:val="both"/>
      </w:pPr>
      <w:r>
        <w:rPr>
          <w:rFonts w:ascii="Times New Roman"/>
          <w:b w:val="false"/>
          <w:i w:val="false"/>
          <w:color w:val="000000"/>
          <w:sz w:val="28"/>
        </w:rPr>
        <w:t xml:space="preserve">
      члены Высшего совета:  </w:t>
      </w:r>
    </w:p>
    <w:bookmarkEnd w:id="367"/>
    <w:bookmarkStart w:name="z550" w:id="368"/>
    <w:p>
      <w:pPr>
        <w:spacing w:after="0"/>
        <w:ind w:left="0"/>
        <w:jc w:val="both"/>
      </w:pPr>
      <w:r>
        <w:rPr>
          <w:rFonts w:ascii="Times New Roman"/>
          <w:b w:val="false"/>
          <w:i w:val="false"/>
          <w:color w:val="000000"/>
          <w:sz w:val="28"/>
        </w:rPr>
        <w:t>
      Премьер-Министр Республики Казахстан</w:t>
      </w:r>
    </w:p>
    <w:bookmarkEnd w:id="368"/>
    <w:bookmarkStart w:name="z551" w:id="369"/>
    <w:p>
      <w:pPr>
        <w:spacing w:after="0"/>
        <w:ind w:left="0"/>
        <w:jc w:val="both"/>
      </w:pPr>
      <w:r>
        <w:rPr>
          <w:rFonts w:ascii="Times New Roman"/>
          <w:b w:val="false"/>
          <w:i w:val="false"/>
          <w:color w:val="000000"/>
          <w:sz w:val="28"/>
        </w:rPr>
        <w:t>
      Руководитель Администрации Президента Республики Казахстан</w:t>
      </w:r>
    </w:p>
    <w:bookmarkEnd w:id="369"/>
    <w:bookmarkStart w:name="z552" w:id="370"/>
    <w:p>
      <w:pPr>
        <w:spacing w:after="0"/>
        <w:ind w:left="0"/>
        <w:jc w:val="both"/>
      </w:pPr>
      <w:r>
        <w:rPr>
          <w:rFonts w:ascii="Times New Roman"/>
          <w:b w:val="false"/>
          <w:i w:val="false"/>
          <w:color w:val="000000"/>
          <w:sz w:val="28"/>
        </w:rPr>
        <w:t>
      Секретарь Совета Безопасности Республики Казахстан</w:t>
      </w:r>
    </w:p>
    <w:bookmarkEnd w:id="370"/>
    <w:bookmarkStart w:name="z553" w:id="371"/>
    <w:p>
      <w:pPr>
        <w:spacing w:after="0"/>
        <w:ind w:left="0"/>
        <w:jc w:val="both"/>
      </w:pPr>
      <w:r>
        <w:rPr>
          <w:rFonts w:ascii="Times New Roman"/>
          <w:b w:val="false"/>
          <w:i w:val="false"/>
          <w:color w:val="000000"/>
          <w:sz w:val="28"/>
        </w:rPr>
        <w:t>
      Председатель Национального Банка Республики Казахстан</w:t>
      </w:r>
    </w:p>
    <w:bookmarkEnd w:id="371"/>
    <w:bookmarkStart w:name="z554" w:id="372"/>
    <w:p>
      <w:pPr>
        <w:spacing w:after="0"/>
        <w:ind w:left="0"/>
        <w:jc w:val="both"/>
      </w:pPr>
      <w:r>
        <w:rPr>
          <w:rFonts w:ascii="Times New Roman"/>
          <w:b w:val="false"/>
          <w:i w:val="false"/>
          <w:color w:val="000000"/>
          <w:sz w:val="28"/>
        </w:rPr>
        <w:t>
      помощник Президента Республики Казахстан по экономическим вопросам</w:t>
      </w:r>
    </w:p>
    <w:bookmarkEnd w:id="372"/>
    <w:bookmarkStart w:name="z555" w:id="373"/>
    <w:p>
      <w:pPr>
        <w:spacing w:after="0"/>
        <w:ind w:left="0"/>
        <w:jc w:val="both"/>
      </w:pPr>
      <w:r>
        <w:rPr>
          <w:rFonts w:ascii="Times New Roman"/>
          <w:b w:val="false"/>
          <w:i w:val="false"/>
          <w:color w:val="000000"/>
          <w:sz w:val="28"/>
        </w:rPr>
        <w:t>
      Председатель Агентства Республики Казахстан по регулированию и развитию финансового рынка</w:t>
      </w:r>
    </w:p>
    <w:bookmarkEnd w:id="373"/>
    <w:bookmarkStart w:name="z556" w:id="374"/>
    <w:p>
      <w:pPr>
        <w:spacing w:after="0"/>
        <w:ind w:left="0"/>
        <w:jc w:val="both"/>
      </w:pPr>
      <w:r>
        <w:rPr>
          <w:rFonts w:ascii="Times New Roman"/>
          <w:b w:val="false"/>
          <w:i w:val="false"/>
          <w:color w:val="000000"/>
          <w:sz w:val="28"/>
        </w:rPr>
        <w:t xml:space="preserve">
      Председатель Агентства по стратегическому планированию и реформам Республики Казахстан </w:t>
      </w:r>
    </w:p>
    <w:bookmarkEnd w:id="374"/>
    <w:bookmarkStart w:name="z557" w:id="375"/>
    <w:p>
      <w:pPr>
        <w:spacing w:after="0"/>
        <w:ind w:left="0"/>
        <w:jc w:val="both"/>
      </w:pPr>
      <w:r>
        <w:rPr>
          <w:rFonts w:ascii="Times New Roman"/>
          <w:b w:val="false"/>
          <w:i w:val="false"/>
          <w:color w:val="000000"/>
          <w:sz w:val="28"/>
        </w:rPr>
        <w:t>
      председатель президиума Национальной палаты предпринимателей Республики Казахстан "Атамекен" (по согласованию)</w:t>
      </w:r>
      <w:r>
        <w:rPr>
          <w:rFonts w:ascii="Times New Roman"/>
          <w:b w:val="false"/>
          <w:i w:val="false"/>
          <w:color w:val="000000"/>
          <w:sz w:val="28"/>
        </w:rPr>
        <w:t xml:space="preserve"> </w:t>
      </w:r>
    </w:p>
    <w:bookmarkEnd w:id="3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3 января 2024 года</w:t>
            </w:r>
            <w:r>
              <w:br/>
            </w:r>
            <w:r>
              <w:rPr>
                <w:rFonts w:ascii="Times New Roman"/>
                <w:b w:val="false"/>
                <w:i w:val="false"/>
                <w:color w:val="000000"/>
                <w:sz w:val="20"/>
              </w:rPr>
              <w:t xml:space="preserve">№ 429  </w:t>
            </w:r>
          </w:p>
        </w:tc>
      </w:tr>
    </w:tbl>
    <w:bookmarkStart w:name="z564" w:id="376"/>
    <w:p>
      <w:pPr>
        <w:spacing w:after="0"/>
        <w:ind w:left="0"/>
        <w:jc w:val="left"/>
      </w:pPr>
      <w:r>
        <w:rPr>
          <w:rFonts w:ascii="Times New Roman"/>
          <w:b/>
          <w:i w:val="false"/>
          <w:color w:val="000000"/>
        </w:rPr>
        <w:t xml:space="preserve"> ПЕРЕЧЕНЬ    </w:t>
      </w:r>
      <w:r>
        <w:br/>
      </w:r>
      <w:r>
        <w:rPr>
          <w:rFonts w:ascii="Times New Roman"/>
          <w:b/>
          <w:i w:val="false"/>
          <w:color w:val="000000"/>
        </w:rPr>
        <w:t xml:space="preserve">утративших силу некоторых актов Президента Республики Казахстан  </w:t>
      </w:r>
    </w:p>
    <w:bookmarkEnd w:id="376"/>
    <w:bookmarkStart w:name="z565" w:id="377"/>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25 декабря 2000 года № 530 "Об образовании Государственной комиссии по контролю за ходом строительства нового центра города Нур-Султана".</w:t>
      </w:r>
    </w:p>
    <w:bookmarkEnd w:id="377"/>
    <w:bookmarkStart w:name="z566" w:id="378"/>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6 февраля 2002 года № 800 "О внесении изменений в Указ Президента Республики Казахстан от 25 декабря 2000 года № 530".</w:t>
      </w:r>
    </w:p>
    <w:bookmarkEnd w:id="378"/>
    <w:bookmarkStart w:name="z567" w:id="379"/>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28 августа 2003 года № 1179 "О внесении изменений в Указ Президента Республики Казахстан от 25 декабря 2000 года № 530".</w:t>
      </w:r>
    </w:p>
    <w:bookmarkEnd w:id="379"/>
    <w:bookmarkStart w:name="z568" w:id="380"/>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 августа 2004 года № 1412 "О внесении изменений в Указ Президента Республики Казахстан от 25 декабря 2000 года № 530".</w:t>
      </w:r>
    </w:p>
    <w:bookmarkEnd w:id="380"/>
    <w:bookmarkStart w:name="z569" w:id="381"/>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29 декабря 2006 года № 232 "О внесении изменений в Указ Президента Республики Казахстан от 25 декабря 2000 года № 530".</w:t>
      </w:r>
    </w:p>
    <w:bookmarkEnd w:id="381"/>
    <w:bookmarkStart w:name="z570" w:id="382"/>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13 января 2007 года № 273 "О мерах по модернизации системы государственного управления Республики Казахстан".</w:t>
      </w:r>
    </w:p>
    <w:bookmarkEnd w:id="382"/>
    <w:bookmarkStart w:name="z571" w:id="383"/>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3 апреля 2007 года № 305 "О внесении изменений в Указ Президента Республики Казахстан от 25 декабря 2000 года № 530".</w:t>
      </w:r>
    </w:p>
    <w:bookmarkEnd w:id="383"/>
    <w:bookmarkStart w:name="z572" w:id="384"/>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10 октября 2007 года № 422 "О внесении изменений в Указ Президента Республики Казахстан от 25 декабря 2000 года № 530".</w:t>
      </w:r>
    </w:p>
    <w:bookmarkEnd w:id="384"/>
    <w:bookmarkStart w:name="z573" w:id="385"/>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18 января 2008 года № 516 "О внесении изменения в Указ Президента Республики Казахстан от 13 января 2007 года № 273".</w:t>
      </w:r>
    </w:p>
    <w:bookmarkEnd w:id="385"/>
    <w:bookmarkStart w:name="z574" w:id="386"/>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3 августа 2009 года № 854 "О внесении изменения в Указ Президента Республики Казахстан от 13 января 2007 года № 273".</w:t>
      </w:r>
    </w:p>
    <w:bookmarkEnd w:id="386"/>
    <w:bookmarkStart w:name="z575" w:id="387"/>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28 декабря 2009 года № 909 "О внесении изменений в Указ Президента Республики Казахстан от 25 декабря 2000 года № 530".</w:t>
      </w:r>
    </w:p>
    <w:bookmarkEnd w:id="387"/>
    <w:bookmarkStart w:name="z576" w:id="388"/>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21 января 2010 года № 918 "О внесении изменений в Указ Президента Республики Казахстан от 13 января 2007 года № 273".</w:t>
      </w:r>
    </w:p>
    <w:bookmarkEnd w:id="388"/>
    <w:bookmarkStart w:name="z577" w:id="389"/>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Пункт 10</w:t>
      </w:r>
      <w:r>
        <w:rPr>
          <w:rFonts w:ascii="Times New Roman"/>
          <w:b w:val="false"/>
          <w:i w:val="false"/>
          <w:color w:val="000000"/>
          <w:sz w:val="28"/>
        </w:rPr>
        <w:t xml:space="preserve"> Указа Президента Республики Казахстан от 19 марта 2010 года № 954 "О Системе ежегодной оценки эффективности деятельности центральных государственных и местных исполнительных органов областей, городов республиканского значения, столицы".</w:t>
      </w:r>
    </w:p>
    <w:bookmarkEnd w:id="389"/>
    <w:bookmarkStart w:name="z578" w:id="390"/>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21 июня 2010 года № 1010 "О внесении изменений в Указ Президента Республики Казахстан от 13 января 2007 года № 273".</w:t>
      </w:r>
    </w:p>
    <w:bookmarkEnd w:id="390"/>
    <w:bookmarkStart w:name="z579" w:id="391"/>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Подпункт 5)</w:t>
      </w:r>
      <w:r>
        <w:rPr>
          <w:rFonts w:ascii="Times New Roman"/>
          <w:b w:val="false"/>
          <w:i w:val="false"/>
          <w:color w:val="000000"/>
          <w:sz w:val="28"/>
        </w:rPr>
        <w:t xml:space="preserve"> пункта 1 Указа от 22 декабря 2011 года № 204 "О внесении изменений в некоторые указы Президента Республики Казахстан".</w:t>
      </w:r>
    </w:p>
    <w:bookmarkEnd w:id="391"/>
    <w:bookmarkStart w:name="z580" w:id="392"/>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Пункты 3</w:t>
      </w:r>
      <w:r>
        <w:rPr>
          <w:rFonts w:ascii="Times New Roman"/>
          <w:b w:val="false"/>
          <w:i w:val="false"/>
          <w:color w:val="000000"/>
          <w:sz w:val="28"/>
        </w:rPr>
        <w:t xml:space="preserve"> и </w:t>
      </w:r>
      <w:r>
        <w:rPr>
          <w:rFonts w:ascii="Times New Roman"/>
          <w:b w:val="false"/>
          <w:i w:val="false"/>
          <w:color w:val="000000"/>
          <w:sz w:val="28"/>
        </w:rPr>
        <w:t>14</w:t>
      </w:r>
      <w:r>
        <w:rPr>
          <w:rFonts w:ascii="Times New Roman"/>
          <w:b w:val="false"/>
          <w:i w:val="false"/>
          <w:color w:val="000000"/>
          <w:sz w:val="28"/>
        </w:rPr>
        <w:t xml:space="preserve"> изменений и дополнений, которые вносятся в некоторые акты Президента Республики Казахстан, утвержденных Указом Президента Республики Казахстан от 13 марта 2012 года № 284 "О внесении изменений и дополнений в некоторые акты Президента Республики Казахстан".</w:t>
      </w:r>
    </w:p>
    <w:bookmarkEnd w:id="392"/>
    <w:bookmarkStart w:name="z581" w:id="393"/>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Пункт 2</w:t>
      </w:r>
      <w:r>
        <w:rPr>
          <w:rFonts w:ascii="Times New Roman"/>
          <w:b w:val="false"/>
          <w:i w:val="false"/>
          <w:color w:val="000000"/>
          <w:sz w:val="28"/>
        </w:rPr>
        <w:t xml:space="preserve"> изменений, которые вносятся в некоторые указы Президента Республики Казахстан, утвержденных Указом Президента Республики Казахстан от 27 сентября 2012 года № 395 "О внесении изменений в некоторые указы Президента Республики Казахстан".</w:t>
      </w:r>
    </w:p>
    <w:bookmarkEnd w:id="393"/>
    <w:bookmarkStart w:name="z582" w:id="394"/>
    <w:p>
      <w:pPr>
        <w:spacing w:after="0"/>
        <w:ind w:left="0"/>
        <w:jc w:val="both"/>
      </w:pPr>
      <w:r>
        <w:rPr>
          <w:rFonts w:ascii="Times New Roman"/>
          <w:b w:val="false"/>
          <w:i w:val="false"/>
          <w:color w:val="000000"/>
          <w:sz w:val="28"/>
        </w:rPr>
        <w:t xml:space="preserve">
      18. </w:t>
      </w:r>
      <w:r>
        <w:rPr>
          <w:rFonts w:ascii="Times New Roman"/>
          <w:b w:val="false"/>
          <w:i w:val="false"/>
          <w:color w:val="000000"/>
          <w:sz w:val="28"/>
        </w:rPr>
        <w:t>Пункт 1</w:t>
      </w:r>
      <w:r>
        <w:rPr>
          <w:rFonts w:ascii="Times New Roman"/>
          <w:b w:val="false"/>
          <w:i w:val="false"/>
          <w:color w:val="000000"/>
          <w:sz w:val="28"/>
        </w:rPr>
        <w:t xml:space="preserve"> изменений и дополнения, которые вносятся в некоторые акты Президента Республики Казахстан, утвержденных Указом Президента Республики Казахстан от 13 ноября 2012 года № 427 "О внесении изменений и дополнения в некоторые акты Президента Республики Казахстан".</w:t>
      </w:r>
    </w:p>
    <w:bookmarkEnd w:id="394"/>
    <w:bookmarkStart w:name="z583" w:id="395"/>
    <w:p>
      <w:pPr>
        <w:spacing w:after="0"/>
        <w:ind w:left="0"/>
        <w:jc w:val="both"/>
      </w:pPr>
      <w:r>
        <w:rPr>
          <w:rFonts w:ascii="Times New Roman"/>
          <w:b w:val="false"/>
          <w:i w:val="false"/>
          <w:color w:val="000000"/>
          <w:sz w:val="28"/>
        </w:rPr>
        <w:t xml:space="preserve">
      19.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21 декабря 2012 года № 451 "О внесении изменений в Указ Президента Республики Казахстан от 13 января 2007 года № 273 "О мерах по модернизации системы государственного управления Республики Казахстан".</w:t>
      </w:r>
    </w:p>
    <w:bookmarkEnd w:id="395"/>
    <w:bookmarkStart w:name="z584" w:id="396"/>
    <w:p>
      <w:pPr>
        <w:spacing w:after="0"/>
        <w:ind w:left="0"/>
        <w:jc w:val="both"/>
      </w:pPr>
      <w:r>
        <w:rPr>
          <w:rFonts w:ascii="Times New Roman"/>
          <w:b w:val="false"/>
          <w:i w:val="false"/>
          <w:color w:val="000000"/>
          <w:sz w:val="28"/>
        </w:rPr>
        <w:t xml:space="preserve">
      20.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18 февраля 2013 года № 503 "О внесении изменений в Указ Президента Республики Казахстан от 13 января 2007 года № 273 "О мерах по модернизации системы государственного управления Республики Казахстан"</w:t>
      </w:r>
    </w:p>
    <w:bookmarkEnd w:id="396"/>
    <w:bookmarkStart w:name="z585" w:id="397"/>
    <w:p>
      <w:pPr>
        <w:spacing w:after="0"/>
        <w:ind w:left="0"/>
        <w:jc w:val="both"/>
      </w:pPr>
      <w:r>
        <w:rPr>
          <w:rFonts w:ascii="Times New Roman"/>
          <w:b w:val="false"/>
          <w:i w:val="false"/>
          <w:color w:val="000000"/>
          <w:sz w:val="28"/>
        </w:rPr>
        <w:t xml:space="preserve">
      21. </w:t>
      </w:r>
      <w:r>
        <w:rPr>
          <w:rFonts w:ascii="Times New Roman"/>
          <w:b w:val="false"/>
          <w:i w:val="false"/>
          <w:color w:val="000000"/>
          <w:sz w:val="28"/>
        </w:rPr>
        <w:t>Пункт 3</w:t>
      </w:r>
      <w:r>
        <w:rPr>
          <w:rFonts w:ascii="Times New Roman"/>
          <w:b w:val="false"/>
          <w:i w:val="false"/>
          <w:color w:val="000000"/>
          <w:sz w:val="28"/>
        </w:rPr>
        <w:t xml:space="preserve"> изменений, которые вносятся в некоторые акты Президента Республики Казахстан, утвержденных Указом Президента Республики Казахстан от 27 марта 2013 года № 533 "О внесении изменений в некоторые акты Президента Республики Казахстан".</w:t>
      </w:r>
    </w:p>
    <w:bookmarkEnd w:id="397"/>
    <w:bookmarkStart w:name="z586" w:id="398"/>
    <w:p>
      <w:pPr>
        <w:spacing w:after="0"/>
        <w:ind w:left="0"/>
        <w:jc w:val="both"/>
      </w:pPr>
      <w:r>
        <w:rPr>
          <w:rFonts w:ascii="Times New Roman"/>
          <w:b w:val="false"/>
          <w:i w:val="false"/>
          <w:color w:val="000000"/>
          <w:sz w:val="28"/>
        </w:rPr>
        <w:t xml:space="preserve">
      22. </w:t>
      </w:r>
      <w:r>
        <w:rPr>
          <w:rFonts w:ascii="Times New Roman"/>
          <w:b w:val="false"/>
          <w:i w:val="false"/>
          <w:color w:val="000000"/>
          <w:sz w:val="28"/>
        </w:rPr>
        <w:t>Подпункт 1)</w:t>
      </w:r>
      <w:r>
        <w:rPr>
          <w:rFonts w:ascii="Times New Roman"/>
          <w:b w:val="false"/>
          <w:i w:val="false"/>
          <w:color w:val="000000"/>
          <w:sz w:val="28"/>
        </w:rPr>
        <w:t xml:space="preserve"> пункта 1 Указа Президента Республики Казахстан от 29 января 2014 года № 742 "О внесении изменений и дополнения в указы Президента Республики Казахстан от 13 января 2007 года № 273 "О мерах по модернизации системы государственного управления Республики Казахстан" и от 7 марта 2013 года № 520 "О Национальной комиссии по кадровой политике при Президенте Республики Казахстан и кадровых комиссиях областей, столицы, города республиканского значения".</w:t>
      </w:r>
    </w:p>
    <w:bookmarkEnd w:id="398"/>
    <w:bookmarkStart w:name="z587" w:id="399"/>
    <w:p>
      <w:pPr>
        <w:spacing w:after="0"/>
        <w:ind w:left="0"/>
        <w:jc w:val="both"/>
      </w:pPr>
      <w:r>
        <w:rPr>
          <w:rFonts w:ascii="Times New Roman"/>
          <w:b w:val="false"/>
          <w:i w:val="false"/>
          <w:color w:val="000000"/>
          <w:sz w:val="28"/>
        </w:rPr>
        <w:t xml:space="preserve">
      23. </w:t>
      </w:r>
      <w:r>
        <w:rPr>
          <w:rFonts w:ascii="Times New Roman"/>
          <w:b w:val="false"/>
          <w:i w:val="false"/>
          <w:color w:val="000000"/>
          <w:sz w:val="28"/>
        </w:rPr>
        <w:t>Пункт 2</w:t>
      </w:r>
      <w:r>
        <w:rPr>
          <w:rFonts w:ascii="Times New Roman"/>
          <w:b w:val="false"/>
          <w:i w:val="false"/>
          <w:color w:val="000000"/>
          <w:sz w:val="28"/>
        </w:rPr>
        <w:t xml:space="preserve"> изменений и дополнений, которые вносятся в некоторые акты Президента Республики Казахстан, утвержденных Указом Президента Республики Казахстан от 12 февраля 2014 года № 750 "О внесении изменений и дополнений в некоторые акты Президента Республики Казахстан по вопросам организации деятельности консультативно-совещательных и иных органов при Президенте Республики Казахстан".</w:t>
      </w:r>
    </w:p>
    <w:bookmarkEnd w:id="399"/>
    <w:bookmarkStart w:name="z588" w:id="400"/>
    <w:p>
      <w:pPr>
        <w:spacing w:after="0"/>
        <w:ind w:left="0"/>
        <w:jc w:val="both"/>
      </w:pPr>
      <w:r>
        <w:rPr>
          <w:rFonts w:ascii="Times New Roman"/>
          <w:b w:val="false"/>
          <w:i w:val="false"/>
          <w:color w:val="000000"/>
          <w:sz w:val="28"/>
        </w:rPr>
        <w:t xml:space="preserve">
      24. </w:t>
      </w:r>
      <w:r>
        <w:rPr>
          <w:rFonts w:ascii="Times New Roman"/>
          <w:b w:val="false"/>
          <w:i w:val="false"/>
          <w:color w:val="000000"/>
          <w:sz w:val="28"/>
        </w:rPr>
        <w:t>Пункт 2</w:t>
      </w:r>
      <w:r>
        <w:rPr>
          <w:rFonts w:ascii="Times New Roman"/>
          <w:b w:val="false"/>
          <w:i w:val="false"/>
          <w:color w:val="000000"/>
          <w:sz w:val="28"/>
        </w:rPr>
        <w:t xml:space="preserve"> изменений и дополнений, которые вносятся в некоторые акты Президента Республики Казахстан, утвержденных Указом Президента Республики Казахстан от 11 апреля 2014 года № 795 "О внесении изменений и дополнений в некоторые акты Президента Республики Казахстан по вопросам организации деятельности консультативно-совещательных и иных органов при Президенте Республики Казахстан".</w:t>
      </w:r>
    </w:p>
    <w:bookmarkEnd w:id="400"/>
    <w:bookmarkStart w:name="z589" w:id="401"/>
    <w:p>
      <w:pPr>
        <w:spacing w:after="0"/>
        <w:ind w:left="0"/>
        <w:jc w:val="both"/>
      </w:pPr>
      <w:r>
        <w:rPr>
          <w:rFonts w:ascii="Times New Roman"/>
          <w:b w:val="false"/>
          <w:i w:val="false"/>
          <w:color w:val="000000"/>
          <w:sz w:val="28"/>
        </w:rPr>
        <w:t xml:space="preserve">
      25.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16 апреля 2014 года № 799 "О внесении изменений в Указ Президента Республики Казахстан от 13 января 2007 года № 273 "О мерах по модернизации системы государственного управления Республики Казахстан".</w:t>
      </w:r>
    </w:p>
    <w:bookmarkEnd w:id="401"/>
    <w:bookmarkStart w:name="z590" w:id="402"/>
    <w:p>
      <w:pPr>
        <w:spacing w:after="0"/>
        <w:ind w:left="0"/>
        <w:jc w:val="both"/>
      </w:pPr>
      <w:r>
        <w:rPr>
          <w:rFonts w:ascii="Times New Roman"/>
          <w:b w:val="false"/>
          <w:i w:val="false"/>
          <w:color w:val="000000"/>
          <w:sz w:val="28"/>
        </w:rPr>
        <w:t xml:space="preserve">
      26. </w:t>
      </w:r>
      <w:r>
        <w:rPr>
          <w:rFonts w:ascii="Times New Roman"/>
          <w:b w:val="false"/>
          <w:i w:val="false"/>
          <w:color w:val="000000"/>
          <w:sz w:val="28"/>
        </w:rPr>
        <w:t>Пункты 3</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изменений и дополнений, которые вносятся в некоторые акты Президента Республики Казахстан, утвержденных Указом Президента Республики Казахстан от 17 сентября 2014 года № 911 "О внесении изменений и дополнений в некоторые акты Президента Республики Казахстан и признании утратившим силу некоторых распоряжений Президента Республики Казахстан".</w:t>
      </w:r>
    </w:p>
    <w:bookmarkEnd w:id="402"/>
    <w:bookmarkStart w:name="z591" w:id="403"/>
    <w:p>
      <w:pPr>
        <w:spacing w:after="0"/>
        <w:ind w:left="0"/>
        <w:jc w:val="both"/>
      </w:pPr>
      <w:r>
        <w:rPr>
          <w:rFonts w:ascii="Times New Roman"/>
          <w:b w:val="false"/>
          <w:i w:val="false"/>
          <w:color w:val="000000"/>
          <w:sz w:val="28"/>
        </w:rPr>
        <w:t xml:space="preserve">
      27. </w:t>
      </w:r>
      <w:r>
        <w:rPr>
          <w:rFonts w:ascii="Times New Roman"/>
          <w:b w:val="false"/>
          <w:i w:val="false"/>
          <w:color w:val="000000"/>
          <w:sz w:val="28"/>
        </w:rPr>
        <w:t>Пункты 2</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изменений и дополнений, которые вносятся в некоторые акты Президента Республики Казахстан, утвержденных Указом Президента Республики Казахстан от 8 февраля 2016 года № 191 "О внесении изменений и дополнений в некоторые акты Президента Республики Казахстан и признании утратившими силу некоторых указов Президента Республики Казахстан".</w:t>
      </w:r>
    </w:p>
    <w:bookmarkEnd w:id="403"/>
    <w:bookmarkStart w:name="z592" w:id="404"/>
    <w:p>
      <w:pPr>
        <w:spacing w:after="0"/>
        <w:ind w:left="0"/>
        <w:jc w:val="both"/>
      </w:pPr>
      <w:r>
        <w:rPr>
          <w:rFonts w:ascii="Times New Roman"/>
          <w:b w:val="false"/>
          <w:i w:val="false"/>
          <w:color w:val="000000"/>
          <w:sz w:val="28"/>
        </w:rPr>
        <w:t xml:space="preserve">
      28. </w:t>
      </w:r>
      <w:r>
        <w:rPr>
          <w:rFonts w:ascii="Times New Roman"/>
          <w:b w:val="false"/>
          <w:i w:val="false"/>
          <w:color w:val="000000"/>
          <w:sz w:val="28"/>
        </w:rPr>
        <w:t>Пункты 2</w:t>
      </w:r>
      <w:r>
        <w:rPr>
          <w:rFonts w:ascii="Times New Roman"/>
          <w:b w:val="false"/>
          <w:i w:val="false"/>
          <w:color w:val="000000"/>
          <w:sz w:val="28"/>
        </w:rPr>
        <w:t xml:space="preserve"> и 9 изменений, которые вносятся в некоторые акты Президента Республики Казахстан, утвержденных Указом Президента Республики Казахстан от 9 июня 2016 года № 275 "О внесении изменений в некоторые акты Президента Республики Казахстан по вопросам деятельности консультативно-совещательных и иных органов при Президенте Республики Казахстан".</w:t>
      </w:r>
    </w:p>
    <w:bookmarkEnd w:id="404"/>
    <w:bookmarkStart w:name="z593" w:id="405"/>
    <w:p>
      <w:pPr>
        <w:spacing w:after="0"/>
        <w:ind w:left="0"/>
        <w:jc w:val="both"/>
      </w:pPr>
      <w:r>
        <w:rPr>
          <w:rFonts w:ascii="Times New Roman"/>
          <w:b w:val="false"/>
          <w:i w:val="false"/>
          <w:color w:val="000000"/>
          <w:sz w:val="28"/>
        </w:rPr>
        <w:t xml:space="preserve">
      29. </w:t>
      </w:r>
      <w:r>
        <w:rPr>
          <w:rFonts w:ascii="Times New Roman"/>
          <w:b w:val="false"/>
          <w:i w:val="false"/>
          <w:color w:val="000000"/>
          <w:sz w:val="28"/>
        </w:rPr>
        <w:t>Пункт 1</w:t>
      </w:r>
      <w:r>
        <w:rPr>
          <w:rFonts w:ascii="Times New Roman"/>
          <w:b w:val="false"/>
          <w:i w:val="false"/>
          <w:color w:val="000000"/>
          <w:sz w:val="28"/>
        </w:rPr>
        <w:t xml:space="preserve"> изменений, которые вносятся в некоторые акты Президента Республики Казахстан по вопросам деятельности консультативно-совещательных и иных органов при Президенте Республики Казахстан, утвержденных Указом Президента Республики Казахстан от 7 сентября 2016 года № 316 "О внесении изменений в некоторые акты Президента Республики Казахстан по вопросам деятельности консультативно-совещательных и иных органов при Президенте Республики Казахстан".</w:t>
      </w:r>
    </w:p>
    <w:bookmarkEnd w:id="405"/>
    <w:bookmarkStart w:name="z594" w:id="406"/>
    <w:p>
      <w:pPr>
        <w:spacing w:after="0"/>
        <w:ind w:left="0"/>
        <w:jc w:val="both"/>
      </w:pPr>
      <w:r>
        <w:rPr>
          <w:rFonts w:ascii="Times New Roman"/>
          <w:b w:val="false"/>
          <w:i w:val="false"/>
          <w:color w:val="000000"/>
          <w:sz w:val="28"/>
        </w:rPr>
        <w:t xml:space="preserve">
      30. </w:t>
      </w:r>
      <w:r>
        <w:rPr>
          <w:rFonts w:ascii="Times New Roman"/>
          <w:b w:val="false"/>
          <w:i w:val="false"/>
          <w:color w:val="000000"/>
          <w:sz w:val="28"/>
        </w:rPr>
        <w:t>Пункт 7</w:t>
      </w:r>
      <w:r>
        <w:rPr>
          <w:rFonts w:ascii="Times New Roman"/>
          <w:b w:val="false"/>
          <w:i w:val="false"/>
          <w:color w:val="000000"/>
          <w:sz w:val="28"/>
        </w:rPr>
        <w:t xml:space="preserve"> изменений и дополнений в некоторые акты Президента Республики Казахстан по вопросам деятельности консультативно-совещательных и иных органов при Президенте Республики Казахстан, утвержденных Указом Президента Республики Казахстан от 10 октября 2016 года № 357 "О внесении изменений и дополнений в некоторые акты Президента Республики Казахстан по вопросам деятельности консультативно-совещательных и иных органов при Президенте Республики Казахстан".</w:t>
      </w:r>
    </w:p>
    <w:bookmarkEnd w:id="406"/>
    <w:bookmarkStart w:name="z595" w:id="407"/>
    <w:p>
      <w:pPr>
        <w:spacing w:after="0"/>
        <w:ind w:left="0"/>
        <w:jc w:val="both"/>
      </w:pPr>
      <w:r>
        <w:rPr>
          <w:rFonts w:ascii="Times New Roman"/>
          <w:b w:val="false"/>
          <w:i w:val="false"/>
          <w:color w:val="000000"/>
          <w:sz w:val="28"/>
        </w:rPr>
        <w:t xml:space="preserve">
      31. </w:t>
      </w:r>
      <w:r>
        <w:rPr>
          <w:rFonts w:ascii="Times New Roman"/>
          <w:b w:val="false"/>
          <w:i w:val="false"/>
          <w:color w:val="000000"/>
          <w:sz w:val="28"/>
        </w:rPr>
        <w:t>Пункты 3</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изменений и дополнений, которые вносятся в некоторые акты Президента Республики Казахстан, утвержденных Указом Президента Республики Казахстан от 14 марта 2017 года № 446 "О внесении изменений и дополнений в некоторые акты Президента Республики Казахстан".</w:t>
      </w:r>
    </w:p>
    <w:bookmarkEnd w:id="407"/>
    <w:bookmarkStart w:name="z596" w:id="408"/>
    <w:p>
      <w:pPr>
        <w:spacing w:after="0"/>
        <w:ind w:left="0"/>
        <w:jc w:val="both"/>
      </w:pPr>
      <w:r>
        <w:rPr>
          <w:rFonts w:ascii="Times New Roman"/>
          <w:b w:val="false"/>
          <w:i w:val="false"/>
          <w:color w:val="000000"/>
          <w:sz w:val="28"/>
        </w:rPr>
        <w:t xml:space="preserve">
      32. </w:t>
      </w:r>
      <w:r>
        <w:rPr>
          <w:rFonts w:ascii="Times New Roman"/>
          <w:b w:val="false"/>
          <w:i w:val="false"/>
          <w:color w:val="000000"/>
          <w:sz w:val="28"/>
        </w:rPr>
        <w:t>Пункт 4</w:t>
      </w:r>
      <w:r>
        <w:rPr>
          <w:rFonts w:ascii="Times New Roman"/>
          <w:b w:val="false"/>
          <w:i w:val="false"/>
          <w:color w:val="000000"/>
          <w:sz w:val="28"/>
        </w:rPr>
        <w:t xml:space="preserve"> изменений и дополнений, которые вносятся в некоторые акты Президента Республики Казахстан, утвержденных Указом Президента Республики Казахстан от 21 февраля 2018 года № 642 "О внесении изменений и дополнений в некоторые акты Президента Республики Казахстан".</w:t>
      </w:r>
    </w:p>
    <w:bookmarkEnd w:id="408"/>
    <w:bookmarkStart w:name="z597" w:id="409"/>
    <w:p>
      <w:pPr>
        <w:spacing w:after="0"/>
        <w:ind w:left="0"/>
        <w:jc w:val="both"/>
      </w:pPr>
      <w:r>
        <w:rPr>
          <w:rFonts w:ascii="Times New Roman"/>
          <w:b w:val="false"/>
          <w:i w:val="false"/>
          <w:color w:val="000000"/>
          <w:sz w:val="28"/>
        </w:rPr>
        <w:t xml:space="preserve">
      33. </w:t>
      </w:r>
      <w:r>
        <w:rPr>
          <w:rFonts w:ascii="Times New Roman"/>
          <w:b w:val="false"/>
          <w:i w:val="false"/>
          <w:color w:val="000000"/>
          <w:sz w:val="28"/>
        </w:rPr>
        <w:t>Пункт 1</w:t>
      </w:r>
      <w:r>
        <w:rPr>
          <w:rFonts w:ascii="Times New Roman"/>
          <w:b w:val="false"/>
          <w:i w:val="false"/>
          <w:color w:val="000000"/>
          <w:sz w:val="28"/>
        </w:rPr>
        <w:t xml:space="preserve"> изменений и дополнений, которые вносятся в некоторые акты Президента Республики Казахстан, утвержденных Указом Президента Республики Казахстан от 30 октября 2018 года № 782 "О внесении изменений и дополнений в некоторые акты Президента Республики Казахстан".</w:t>
      </w:r>
    </w:p>
    <w:bookmarkEnd w:id="409"/>
    <w:bookmarkStart w:name="z598" w:id="410"/>
    <w:p>
      <w:pPr>
        <w:spacing w:after="0"/>
        <w:ind w:left="0"/>
        <w:jc w:val="both"/>
      </w:pPr>
      <w:r>
        <w:rPr>
          <w:rFonts w:ascii="Times New Roman"/>
          <w:b w:val="false"/>
          <w:i w:val="false"/>
          <w:color w:val="000000"/>
          <w:sz w:val="28"/>
        </w:rPr>
        <w:t xml:space="preserve">
      34. </w:t>
      </w:r>
      <w:r>
        <w:rPr>
          <w:rFonts w:ascii="Times New Roman"/>
          <w:b w:val="false"/>
          <w:i w:val="false"/>
          <w:color w:val="000000"/>
          <w:sz w:val="28"/>
        </w:rPr>
        <w:t>Пункт 2</w:t>
      </w:r>
      <w:r>
        <w:rPr>
          <w:rFonts w:ascii="Times New Roman"/>
          <w:b w:val="false"/>
          <w:i w:val="false"/>
          <w:color w:val="000000"/>
          <w:sz w:val="28"/>
        </w:rPr>
        <w:t xml:space="preserve"> изменений и дополнений, которые вносятся в некоторые акты Президента Республики Казахстан, утвержденных Указом Президента Республики Казахстан от 1 июня 2019 года № 57 "О внесении изменений и дополнений в некоторые акты Президента Республики Казахстан".</w:t>
      </w:r>
    </w:p>
    <w:bookmarkEnd w:id="410"/>
    <w:bookmarkStart w:name="z599" w:id="411"/>
    <w:p>
      <w:pPr>
        <w:spacing w:after="0"/>
        <w:ind w:left="0"/>
        <w:jc w:val="both"/>
      </w:pPr>
      <w:r>
        <w:rPr>
          <w:rFonts w:ascii="Times New Roman"/>
          <w:b w:val="false"/>
          <w:i w:val="false"/>
          <w:color w:val="000000"/>
          <w:sz w:val="28"/>
        </w:rPr>
        <w:t xml:space="preserve">
      35. </w:t>
      </w:r>
      <w:r>
        <w:rPr>
          <w:rFonts w:ascii="Times New Roman"/>
          <w:b w:val="false"/>
          <w:i w:val="false"/>
          <w:color w:val="000000"/>
          <w:sz w:val="28"/>
        </w:rPr>
        <w:t>Пункт 8</w:t>
      </w:r>
      <w:r>
        <w:rPr>
          <w:rFonts w:ascii="Times New Roman"/>
          <w:b w:val="false"/>
          <w:i w:val="false"/>
          <w:color w:val="000000"/>
          <w:sz w:val="28"/>
        </w:rPr>
        <w:t xml:space="preserve"> изменений и дополнений, которые вносятся в некоторые акты Президента Республики Казахстан, утвержденных Указом Президента Республики Казахстан от 22 июля 2019 года № 74 "О некоторых вопросах Агентства Республики Казахстан по делам государственной службы и Агентства Республики Казахстан по противодействию коррупции (Антикоррупционной службы)".</w:t>
      </w:r>
    </w:p>
    <w:bookmarkEnd w:id="411"/>
    <w:bookmarkStart w:name="z600" w:id="412"/>
    <w:p>
      <w:pPr>
        <w:spacing w:after="0"/>
        <w:ind w:left="0"/>
        <w:jc w:val="both"/>
      </w:pPr>
      <w:r>
        <w:rPr>
          <w:rFonts w:ascii="Times New Roman"/>
          <w:b w:val="false"/>
          <w:i w:val="false"/>
          <w:color w:val="000000"/>
          <w:sz w:val="28"/>
        </w:rPr>
        <w:t xml:space="preserve">
      36. </w:t>
      </w:r>
      <w:r>
        <w:rPr>
          <w:rFonts w:ascii="Times New Roman"/>
          <w:b w:val="false"/>
          <w:i w:val="false"/>
          <w:color w:val="000000"/>
          <w:sz w:val="28"/>
        </w:rPr>
        <w:t>Пункты 2</w:t>
      </w:r>
      <w:r>
        <w:rPr>
          <w:rFonts w:ascii="Times New Roman"/>
          <w:b w:val="false"/>
          <w:i w:val="false"/>
          <w:color w:val="000000"/>
          <w:sz w:val="28"/>
        </w:rPr>
        <w:t xml:space="preserve"> и </w:t>
      </w:r>
      <w:r>
        <w:rPr>
          <w:rFonts w:ascii="Times New Roman"/>
          <w:b w:val="false"/>
          <w:i w:val="false"/>
          <w:color w:val="000000"/>
          <w:sz w:val="28"/>
        </w:rPr>
        <w:t>12</w:t>
      </w:r>
      <w:r>
        <w:rPr>
          <w:rFonts w:ascii="Times New Roman"/>
          <w:b w:val="false"/>
          <w:i w:val="false"/>
          <w:color w:val="000000"/>
          <w:sz w:val="28"/>
        </w:rPr>
        <w:t xml:space="preserve"> изменений и дополнений, которые вносятся в некоторые акты Президента Республики Казахстан, утвержденных Указом Президента Республики Казахстан от 28 октября 2019 года № 195 "О внесении изменений и дополнений в некоторые акты Президента Республики Казахстан".</w:t>
      </w:r>
    </w:p>
    <w:bookmarkEnd w:id="412"/>
    <w:bookmarkStart w:name="z601" w:id="413"/>
    <w:p>
      <w:pPr>
        <w:spacing w:after="0"/>
        <w:ind w:left="0"/>
        <w:jc w:val="both"/>
      </w:pPr>
      <w:r>
        <w:rPr>
          <w:rFonts w:ascii="Times New Roman"/>
          <w:b w:val="false"/>
          <w:i w:val="false"/>
          <w:color w:val="000000"/>
          <w:sz w:val="28"/>
        </w:rPr>
        <w:t xml:space="preserve">
      37.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27 мая 2020 года № 340 "О создании Государственной комиссии по восстановлению экономического роста при Президенте Республики Казахстан".</w:t>
      </w:r>
    </w:p>
    <w:bookmarkEnd w:id="413"/>
    <w:bookmarkStart w:name="z602" w:id="414"/>
    <w:p>
      <w:pPr>
        <w:spacing w:after="0"/>
        <w:ind w:left="0"/>
        <w:jc w:val="both"/>
      </w:pPr>
      <w:r>
        <w:rPr>
          <w:rFonts w:ascii="Times New Roman"/>
          <w:b w:val="false"/>
          <w:i w:val="false"/>
          <w:color w:val="000000"/>
          <w:sz w:val="28"/>
        </w:rPr>
        <w:t xml:space="preserve">
      38.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8 июля 2020 года № 368 "О внесении изменения и дополнений в Указ Президента Республики Казахстан от 27 мая 2020 года № 340 "О создании Государственной комиссии по восстановлению экономического роста при Президенте Республики Казахстан".</w:t>
      </w:r>
    </w:p>
    <w:bookmarkEnd w:id="414"/>
    <w:bookmarkStart w:name="z603" w:id="415"/>
    <w:p>
      <w:pPr>
        <w:spacing w:after="0"/>
        <w:ind w:left="0"/>
        <w:jc w:val="both"/>
      </w:pPr>
      <w:r>
        <w:rPr>
          <w:rFonts w:ascii="Times New Roman"/>
          <w:b w:val="false"/>
          <w:i w:val="false"/>
          <w:color w:val="000000"/>
          <w:sz w:val="28"/>
        </w:rPr>
        <w:t xml:space="preserve">
      39. </w:t>
      </w:r>
      <w:r>
        <w:rPr>
          <w:rFonts w:ascii="Times New Roman"/>
          <w:b w:val="false"/>
          <w:i w:val="false"/>
          <w:color w:val="000000"/>
          <w:sz w:val="28"/>
        </w:rPr>
        <w:t>Пункт 3</w:t>
      </w:r>
      <w:r>
        <w:rPr>
          <w:rFonts w:ascii="Times New Roman"/>
          <w:b w:val="false"/>
          <w:i w:val="false"/>
          <w:color w:val="000000"/>
          <w:sz w:val="28"/>
        </w:rPr>
        <w:t xml:space="preserve"> изменений и дополнений, которые вносятся в некоторые акты Президента Республики Казахстан, утвержденных Указом Президента Республики Казахстан от 5 октября 2020 года № 427 "О некоторых вопросах Агентства по стратегическому планированию и реформам Республики Казахстан".</w:t>
      </w:r>
    </w:p>
    <w:bookmarkEnd w:id="415"/>
    <w:bookmarkStart w:name="z604" w:id="416"/>
    <w:p>
      <w:pPr>
        <w:spacing w:after="0"/>
        <w:ind w:left="0"/>
        <w:jc w:val="both"/>
      </w:pPr>
      <w:r>
        <w:rPr>
          <w:rFonts w:ascii="Times New Roman"/>
          <w:b w:val="false"/>
          <w:i w:val="false"/>
          <w:color w:val="000000"/>
          <w:sz w:val="28"/>
        </w:rPr>
        <w:t xml:space="preserve">
      40. </w:t>
      </w:r>
      <w:r>
        <w:rPr>
          <w:rFonts w:ascii="Times New Roman"/>
          <w:b w:val="false"/>
          <w:i w:val="false"/>
          <w:color w:val="000000"/>
          <w:sz w:val="28"/>
        </w:rPr>
        <w:t>Пункты 9</w:t>
      </w:r>
      <w:r>
        <w:rPr>
          <w:rFonts w:ascii="Times New Roman"/>
          <w:b w:val="false"/>
          <w:i w:val="false"/>
          <w:color w:val="000000"/>
          <w:sz w:val="28"/>
        </w:rPr>
        <w:t xml:space="preserve"> и </w:t>
      </w:r>
      <w:r>
        <w:rPr>
          <w:rFonts w:ascii="Times New Roman"/>
          <w:b w:val="false"/>
          <w:i w:val="false"/>
          <w:color w:val="000000"/>
          <w:sz w:val="28"/>
        </w:rPr>
        <w:t>12</w:t>
      </w:r>
      <w:r>
        <w:rPr>
          <w:rFonts w:ascii="Times New Roman"/>
          <w:b w:val="false"/>
          <w:i w:val="false"/>
          <w:color w:val="000000"/>
          <w:sz w:val="28"/>
        </w:rPr>
        <w:t xml:space="preserve"> изменений и дополнений, которые вносятся в некоторые акты Президента Республики Казахстан, утвержденных Указом Президента Республики Казахстан от 17 ноября 2020 года № 450 "О внесении изменений и дополнений в некоторые акты Президента Республики Казахстан".</w:t>
      </w:r>
    </w:p>
    <w:bookmarkEnd w:id="416"/>
    <w:bookmarkStart w:name="z605" w:id="417"/>
    <w:p>
      <w:pPr>
        <w:spacing w:after="0"/>
        <w:ind w:left="0"/>
        <w:jc w:val="both"/>
      </w:pPr>
      <w:r>
        <w:rPr>
          <w:rFonts w:ascii="Times New Roman"/>
          <w:b w:val="false"/>
          <w:i w:val="false"/>
          <w:color w:val="000000"/>
          <w:sz w:val="28"/>
        </w:rPr>
        <w:t xml:space="preserve">
      41.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5 апреля 2021 года № 545 "О Специальном представителе Президента Республики Казахстан по международному сотрудничеству".</w:t>
      </w:r>
    </w:p>
    <w:bookmarkEnd w:id="417"/>
    <w:bookmarkStart w:name="z606" w:id="418"/>
    <w:p>
      <w:pPr>
        <w:spacing w:after="0"/>
        <w:ind w:left="0"/>
        <w:jc w:val="both"/>
      </w:pPr>
      <w:r>
        <w:rPr>
          <w:rFonts w:ascii="Times New Roman"/>
          <w:b w:val="false"/>
          <w:i w:val="false"/>
          <w:color w:val="000000"/>
          <w:sz w:val="28"/>
        </w:rPr>
        <w:t xml:space="preserve">
      42. </w:t>
      </w:r>
      <w:r>
        <w:rPr>
          <w:rFonts w:ascii="Times New Roman"/>
          <w:b w:val="false"/>
          <w:i w:val="false"/>
          <w:color w:val="000000"/>
          <w:sz w:val="28"/>
        </w:rPr>
        <w:t>Распоряжение</w:t>
      </w:r>
      <w:r>
        <w:rPr>
          <w:rFonts w:ascii="Times New Roman"/>
          <w:b w:val="false"/>
          <w:i w:val="false"/>
          <w:color w:val="000000"/>
          <w:sz w:val="28"/>
        </w:rPr>
        <w:t xml:space="preserve"> Президента Республики Казахстан от 4 февраля 2020 года № 89 "Об образовании Центра анализа мониторинга социально-экономических реформ".</w:t>
      </w:r>
      <w:r>
        <w:rPr>
          <w:rFonts w:ascii="Times New Roman"/>
          <w:b w:val="false"/>
          <w:i w:val="false"/>
          <w:color w:val="000000"/>
          <w:sz w:val="28"/>
        </w:rPr>
        <w:t xml:space="preserve"> </w:t>
      </w:r>
    </w:p>
    <w:bookmarkEnd w:id="41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