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79e4" w14:textId="5977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2023 года № 413.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военной форме одежды и знаках различия Вооруженных Сил, других войск и воинских формирований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описание и рисунки образцов военной формы одежды и знаков различия Вооруженных Сил, других войск и воинских формирований Республики Казахстан.";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и рисунки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Указа, поэтапно в пределах средств, предусмотренных в республиканском бюджете на соответствующий год, с учетом срока носки старых образцов военной формы одежды.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декабря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2011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144 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РИСУНКИ</w:t>
      </w:r>
      <w:r>
        <w:br/>
      </w:r>
      <w:r>
        <w:rPr>
          <w:rFonts w:ascii="Times New Roman"/>
          <w:b/>
          <w:i w:val="false"/>
          <w:color w:val="000000"/>
        </w:rPr>
        <w:t>образцов военной формы одежды и знаков различия Вооруженных Сил, других войск и воинских формирований Республики Казахстан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понятия и положения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данных описании и рисунках образцов военной формы одежды и знаков различия Вооруженных Сил, других войск и воинских формирований Республики Казахстан (далее – описание и рисунки) используются следующие основные понятия: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амуниция – предметы военной формы одежды (ремни, подсумки, разгрузочные жилеты), облегчающие ношение оружия, боеприпасов и другого военного снаряжения;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 – элементы военной формы одежды, обозначающие персональные воинские звания военнослужащих, принадлежность военнослужащих к Вооруженным Силам (далее – ВС), другим войскам и воинским формированиям (в том числе: к органам военного управления, видам ВС, родам войск, региональным командованиям, специальным войскам, войскам материально-технического обеспечения, территориальным войскам, военным учебным заведениям, силам специальных операций, ведомствам, частям (подразделениям) специального назначения и другим организациям) и группы крови военнослужащих;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форма одежды – утвержденная Президентом Республики Казахстан форменная одежда со знаками отличия и различия (обмундирование) и снаряжение, определяющие принадлежность к ВС, другим войскам и воинским формированиям;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знаки отличия – государственные и ведомственные награды, нагрудные знаки, которыми награждается военнослужащий.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знакам различия относятся наплечные знаки (погоны, погончики), нарукавные, нагрудные и наспинные знаки (нашивки, шевроны, шитье, повязки), знаки на воротниках (петлицы, эмблемы и шитье), головных уборах (кокарды, шитье), погонах (эмблемы, звезды, пуговицы и нашивки), канты, лампасы, а также персонифицированные знаки и иные военно-геральдические знаки.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военной форме одежды носятся знаки различия и знаки отличия, предусмотренные законодательством Республики Казахстан.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военной формы одежды: парадная, повседневная, полевая и специальная.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военной формы одежды подразделяется на летнюю, зимнюю, демисезонную и могут иметь нумерацию.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военных парадов, торжественных и других церемониальных мероприятий предусматривается ношение парадной формы одежды. Военнослужащие подразделений, выполняющих церемониальные ритуалы (роты почетного караула, дирижеры, оркестры, военнослужащие-женщины), при проведении военных парадов и других церемониальных мероприятий международного и республиканского значения обеспечиваются дополнительной парадной формой одежды.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– военные дирижеры и музыканты оркестров при парадной форме одежды обеспечиваются вместо фуражек шляпами, вместо полуботинок туфлями.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зимним установленного цвета при парадной зимней форме одежды военнослужащие обеспечиваются только при участии в проведении военных парадов, международных мероприятиях и других торжественных случаях в зимнее время. В остальных случаях при парадной форме одежды в зимнее время допускается носить куртку зимнюю повседневную.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повседневной носки военнослужащим по контракту и офицерам по призыву стратегических, оперативно-стратегических, оперативно-тактических, оперативно-территориальных, местных органов военного управления, военных кафедр, подразделений пограничного контроля Пограничной службы (далее – ПС), Авиационной службы Комитета национальной безопасности (далее – КНБ) (кроме обособленных структурных подразделений), органов военной полиции КНБ, органов военных сообщений, постоянного состава, магистрантам, адъюнктам и докторантам военных, специальных учебных заведений (кроме подразделений обеспечения учебного процесса), а также командирам (начальникам) воинских частей (учреждений, обособленных структурных подразделений) и их заместителям ВС, других войск и воинских формирований (далее – органы управления) предусматривается повседневная форма одежды № 1.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высшего офицерского состава, заместителей Министра обороны, руководителей других войск и воинских формирований, а также главнокомандующих, командующих и их заместителей, руководителей ведомств и их заместителей, начальников структурных подразделений, непосредственно подчиненных первым руководителям государственных органов, и их заместителей дополнительно предусматривается повседневная форма одежды № 2 (кроме Авиационной службы КНБ).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Полевая форма одежды (одежда, обувь, головной убор, белье и средства амуниции) предназначена для ношения при выполнении специальных, боевых и учебно-боевых задач, а также на учениях, полевых выходах, при несении боевого дежурства, боевой службы, службы в составе караулов, в суточном и гарнизонном нарядах, занятиях в учебных центрах, полигонах и других мероприятиях боевой подготовки.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Специальная форма одежды (форменная специальная одежда военнослужащих со знаками различия или без них, обувь и амуниция) предусматривает функциональность деталей одежды при выполнении специальных, боевых и учебно-боевых задач (карманы, крепления для амуниции под боеприпасы, вооружение, военное снаряжение и другое военное имущество, системы быстрого сброса, предметы одежды).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Военнослужащим Десантно-штурмовых войск (далее – ДШВ), Сил специальных операций (далее – ССО), войсковой разведки, морской пехоты, военной полиции, несущим службу по обеспечению режима и безопасности Министерства обороны и Генерального штаба, подразделений оперативного реагирования военной полиции ВС, а также частей и подразделений специального назначения ВС других войск и воинских формирований, военнослужащим Министерства по чрезвычайным ситуациям (далее – МЧС) и Национальной гвардии (далее – НГ) допускается носить при всех видах формы одежды берет вместо установленных головных уборов, а также вместо футболки тельняшку, тельняшку без рукавов или тельняшку с короткими рукавами.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ВС, других войсках и воинских формированиях фасон и расцветку специальной формы одежды, знаки различия и нашиваемые знаки отличия к ней, нарукавные знаки различия к парадной, повседневной, полевой и специальной форме одежды, обозначающие принадлежность к органам военного управления, соединениям, частям, военным и специальным учебным заведениям, знаки об окончании военных, специальных учебных заведений, знаки для классных специалистов утверждают первые руководители государственных органов.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Военная форма одежды и знаки различия военнослужащих Сил особого назначения Службы государственной охраны (далее – СГО) соответствуют форме одежды,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2013 года № 627 "Об утверждении видов и описании специальной формы одежды сотрудников специальных государственных органов Республики Казахстан", за исключением парадной формы одежды для военнослужащих, участвующих в протокольных мероприятиях.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 одежды военнослужащих авиации НГ, Авиационной службы КНБ, органа безопасности полетов государственной авиации соответствует форме одежды военнослужащих Сил воздушной обороны (далее – СВО) ВС.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одежды военнослужащих Пограничной академии КНБ соответствует форме одежды военнослужащих ПС КНБ.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одежды военнослужащих морских подразделений ПС КНБ соответствует форме одежды военнослужащих Военно-морских Сил (далее – ВМС) ВС.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Расцветка околышей и кантов на фуражках, полосок на тельняшках, кантов и лампасов на брюках, кантов на мундирах и кителях, цвет беретов приведены в приложении 1 к описанию и рисункам.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Расцветка полосок, окантовок, полей и нашивок на погонах приведена в приложении 2 к описанию и рисункам.</w:t>
      </w:r>
    </w:p>
    <w:bookmarkEnd w:id="34"/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образцов военной формы одежды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Описание образцов военной формы одежды Верховного Главнокомандующего и высшего офицерского состава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Верховного Главнокомандующего и высшего офицерского состава (кроме ВМС ВС)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Парадная форма одежды Верховного Главнокомандующего: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1):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цвета морской волны;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цвета;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2):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серого цвета с воротником из каракуля серого цвета;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цвета морской волны;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Парадная форма одежды высшего офицерского состава: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3):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морской волны;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4):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серого цвета с воротником из каракуля серого цвета;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морской волны;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мундир и брюки, галстук – темно-синего цвета (рисунки 5, 6).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Парадная форма одежды в мундире серого цвета (рисунок 7):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цвета морской волны;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цвета.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ВС, авиации НГ фуражка, галстук и брюки – темно-синего цвета (рисунок 8).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Повседневная форма одежды: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9):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цвета темной полыни;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10):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цвета темной полыни;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повседневные цвета темной полыни;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цвета светлой полыни;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повседневный цвета темной полыни;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12):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поседневные цвета темной полыни;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цвета светлой полыни;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повседневный цвета темной полыни;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(рисунок 11).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кепи, куртка зимняя, китель и брюки, костюмы повседневные, галстук, футболка (для повседневной формы) – темно-синего цвета, рубашка повседневная – светло-синего цвета (рисунки 13–16).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Полевая форма одежды: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17):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18):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полевая демисезонная камуфляжной расцветки;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цвета.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осенне-весенний период, зимнее время в теплую погоду, в летнее время холодную погоду и при повышенной влажности допускается носить свитер полевой (для ПС КНБ камуфляжной расцветки) (рисунок 19) и (или) куртку демисезонную полевую, а также ботинки летние черного цвета;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20):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носить: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летней форме одежды вместо ботинок полевых летних, ботинки (кроссовки) тактические, вместо кепи полевого панаму полевую;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зимней форме одежды вместо шапки полевой шапку из каракуля серого цвета с козырьком.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парадной форме одежды на мундире носятся знаки отличия и ведомственные нагрудные знаки различия (кроме мундира серого цвета).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кителе, парадном мундире серого цвета носятся орденские ленты и ленты медалей на планках, ведомственные нагрудные знаки различия.</w:t>
      </w:r>
    </w:p>
    <w:bookmarkEnd w:id="143"/>
    <w:bookmarkStart w:name="z1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высшего офицерского состава ВМС ВС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Парадная форма одежды: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21):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белого цвета;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белого цвета;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22):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23):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черного цвета с козырьком;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 с воротником из каракуля черного цвета;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мероприятиях международного и республиканского значения допускается носить тужурку белого цвета и брюки черного цвета. При этом на тужурке носятся орденские ленты и ленты медалей на планках.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Повседневная форма одежды: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24):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белого цвета;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25):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белого цвета;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повседневные черного цвета;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белого цвета;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повседневный черного цвета;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демисезонная (рисунок 27):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повседневная демисезонная черного цвета;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(рисунок 28):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черного цвета с козырьком;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(рисунок 26).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Полевая форма одежды: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29):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30):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 при полевой зимней форме одежды вместо шапки шапку из каракуля черного цвета с козырьком.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парадной форме одежды на тужурке носятся знаки отличия и ведомственные нагрудные знаки различия. Также при участии в мероприятиях международного и республиканского значения на парадной форме одежде допускается носить орденские ленты и ленты медалей на планках вместо знаков отличия.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тужурке носятся орденские ленты и ленты медалей на планках, ведомственные нагрудные знаки различия.</w:t>
      </w:r>
    </w:p>
    <w:bookmarkEnd w:id="225"/>
    <w:bookmarkStart w:name="z24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образцов военной формы одежды старшего, младшего офицерского составов, проходящих воинскую службу по контракту и призыву, сержантского и рядового составов, проходящих воинскую службу по контракту (кроме военнослужащих-женщин)</w:t>
      </w:r>
    </w:p>
    <w:bookmarkEnd w:id="226"/>
    <w:bookmarkStart w:name="z24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старшего, младшего офицерского составов, проходящих воинскую службу по контракту и призыву, сержантского и рядового составов, проходящих воинскую службу по контракту (в ВМС ВС только для морской пехоты)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Парадная форма одежды: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(кроме частей и подразделений морской пехоты) (рисунок 31):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темной полыни;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темной полыни;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(кроме частей и подразделений морской пехоты (рисунок 32):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– шапка-ушанка из каракуля серого цвета);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цвета темной полыни с меховым воротником цвета темной полыни (у полковников – воротник из каракуля серого цвета);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темной полыни;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шапка-ушанка меховая, пальто зимнее, мундир и брюки, галстук – темно-синего цвета (рисунки 35, 36);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летняя для частей и подразделений морской пехоты ВС (рисунок 33):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 черного цвета;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для частей и подразделений морской пехоты ВС (рисунок 34):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– шапка-ушанка из каракуля черного цвета);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зимний черного цвета;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ПС и Пограничной академии КНБ фуражка зеленого цвета.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полковников дополнительно парадный мундир серого цвета – двубортный (рисунки 37, 38).</w:t>
      </w:r>
    </w:p>
    <w:bookmarkEnd w:id="270"/>
    <w:bookmarkStart w:name="z29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парадной форме одежды на мундире носятся знаки отличия и ведомственные нагрудные знаки различия (кроме мундира серого цвета).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кителе, парадной форме одежды на парадном мундире серого цвета носятся орденские ленты и ленты медалей на планках, ведомственные нагрудные знаки различия.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Повседневная форма одежды: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39):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цвета темной полыни;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40):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цвета темной полыни;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цвета темной полыни;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цвета светлой полыни;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42):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– шапка-ушанка из каракуля серого цвета);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(рисунки 41, 45).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ПС и Пограничной академии КНБ фуражка зеленого цвета. В ПС и Пограничной академии КНБ при повседневной форме одежды № 1 вместо кепи повседневного цвета темной полыни допускается носить фуражку зеленого цвета.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шапка-ушанка меховая, кепи, куртка зимняя, китель и брюки, костюмы повседневные и футболка (для повседневной формы) – темно-синего цвета, а рубашка повседневная светло-синего цвета (рисунки 43 – 46).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военнослужащие комендатур военных сообщений (международных аэропортов) ВС и подразделений пограничного контроля ПС КНБ, служебными обязанностями которых предусмотрено участие в оформлении документов в пунктах пропуска, в зимнее время носят шапки-ушанки каракулевые.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Полевая форма одежды: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47):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48):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полевая демисезонная камуфляжной расцветки;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цвета.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осенне-весенний период, зимнее время в теплую погоду, в летнее время холодную погоду и при повышенной влажности допускается носить свитер полевой (для ПС КНБ камуфляжной расцветки) (рисунок 49) и (или) куртку демисезонную полевую, а также ботинки летние черного цвета;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50):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носить: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летней форме одежды вместо ботинок полевых летних ботинки (кроссовки) тактические, вместо кепи полевого панаму полевую, в ПС и Пограничной академии КНБ вместо кепи полевого и панамы полевой – фуражку зеленого цвета;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зимней форме одежды вместо шапки полевой шапку-ушанку меховую и шапку-ушанку из каракуля.</w:t>
      </w:r>
    </w:p>
    <w:bookmarkEnd w:id="321"/>
    <w:bookmarkStart w:name="z342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старшего, младшего офицерского составов, проходящих воинскую службу по контракту и призыву, сержантского и рядового составов, проходящих воинскую службу по контракту, ВМС ВС</w:t>
      </w:r>
    </w:p>
    <w:bookmarkEnd w:id="322"/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Парадная форма одежды:</w:t>
      </w:r>
    </w:p>
    <w:bookmarkEnd w:id="323"/>
    <w:bookmarkStart w:name="z34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51):</w:t>
      </w:r>
    </w:p>
    <w:bookmarkEnd w:id="324"/>
    <w:bookmarkStart w:name="z34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325"/>
    <w:bookmarkStart w:name="z34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белого цвета;</w:t>
      </w:r>
    </w:p>
    <w:bookmarkEnd w:id="326"/>
    <w:bookmarkStart w:name="z34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327"/>
    <w:bookmarkStart w:name="z34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328"/>
    <w:bookmarkStart w:name="z34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329"/>
    <w:bookmarkStart w:name="z35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белого цвета;</w:t>
      </w:r>
    </w:p>
    <w:bookmarkEnd w:id="330"/>
    <w:bookmarkStart w:name="z35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331"/>
    <w:bookmarkStart w:name="z35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332"/>
    <w:bookmarkStart w:name="z35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333"/>
    <w:bookmarkStart w:name="z35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334"/>
    <w:bookmarkStart w:name="z35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52):</w:t>
      </w:r>
    </w:p>
    <w:bookmarkEnd w:id="335"/>
    <w:bookmarkStart w:name="z35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336"/>
    <w:bookmarkStart w:name="z35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337"/>
    <w:bookmarkStart w:name="z35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338"/>
    <w:bookmarkStart w:name="z35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339"/>
    <w:bookmarkStart w:name="z36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340"/>
    <w:bookmarkStart w:name="z36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341"/>
    <w:bookmarkStart w:name="z36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342"/>
    <w:bookmarkStart w:name="z36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343"/>
    <w:bookmarkStart w:name="z36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344"/>
    <w:bookmarkStart w:name="z36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345"/>
    <w:bookmarkStart w:name="z36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53):</w:t>
      </w:r>
    </w:p>
    <w:bookmarkEnd w:id="346"/>
    <w:bookmarkStart w:name="z36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347"/>
    <w:bookmarkStart w:name="z36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 с меховым воротником черного цвета (у капитанов первого ранга и полковников – воротник из каракуля черного цвета);</w:t>
      </w:r>
    </w:p>
    <w:bookmarkEnd w:id="348"/>
    <w:bookmarkStart w:name="z36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349"/>
    <w:bookmarkStart w:name="z37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350"/>
    <w:bookmarkStart w:name="z37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351"/>
    <w:bookmarkStart w:name="z37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352"/>
    <w:bookmarkStart w:name="z37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353"/>
    <w:bookmarkStart w:name="z37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354"/>
    <w:bookmarkStart w:name="z37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355"/>
    <w:bookmarkStart w:name="z37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356"/>
    <w:bookmarkStart w:name="z37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357"/>
    <w:bookmarkStart w:name="z37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кортик.</w:t>
      </w:r>
    </w:p>
    <w:bookmarkEnd w:id="358"/>
    <w:bookmarkStart w:name="z37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мероприятиях международного и республиканского значения допускается носить тужурку белого цвета с брюками черного цвета. При этом на тужурке носятся орденские ленты и ленты медалей на планках.</w:t>
      </w:r>
    </w:p>
    <w:bookmarkEnd w:id="359"/>
    <w:bookmarkStart w:name="z38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парадах, мероприятиях международного и республиканского значения военнослужащим частей и подразделений морской пехоты допускается носить парадную форму одежды ВМС ВС.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парадной форме одежды на тужурке, куртке парадной носятся знаки отличия и ведомственные нагрудные знаки различия. Также при участии в мероприятиях международного значения на парадной форме одежде допускается носить орденские ленты и ленты медалей на планках вместо знаков отличия.</w:t>
      </w:r>
    </w:p>
    <w:bookmarkEnd w:id="361"/>
    <w:bookmarkStart w:name="z38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Повседневная форма одежда:</w:t>
      </w:r>
    </w:p>
    <w:bookmarkEnd w:id="362"/>
    <w:bookmarkStart w:name="z38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54):</w:t>
      </w:r>
    </w:p>
    <w:bookmarkEnd w:id="363"/>
    <w:bookmarkStart w:name="z38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364"/>
    <w:bookmarkStart w:name="z38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365"/>
    <w:bookmarkStart w:name="z38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366"/>
    <w:bookmarkStart w:name="z38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цвета.</w:t>
      </w:r>
    </w:p>
    <w:bookmarkEnd w:id="367"/>
    <w:bookmarkStart w:name="z38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(рисунок 55);</w:t>
      </w:r>
    </w:p>
    <w:bookmarkEnd w:id="368"/>
    <w:bookmarkStart w:name="z38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56):</w:t>
      </w:r>
    </w:p>
    <w:bookmarkEnd w:id="369"/>
    <w:bookmarkStart w:name="z39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370"/>
    <w:bookmarkStart w:name="z39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демисезонная черного цвета;</w:t>
      </w:r>
    </w:p>
    <w:bookmarkEnd w:id="371"/>
    <w:bookmarkStart w:name="z39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372"/>
    <w:bookmarkStart w:name="z39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373"/>
    <w:bookmarkStart w:name="z39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374"/>
    <w:bookmarkStart w:name="z39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57):</w:t>
      </w:r>
    </w:p>
    <w:bookmarkEnd w:id="375"/>
    <w:bookmarkStart w:name="z39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376"/>
    <w:bookmarkStart w:name="z39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цвета;</w:t>
      </w:r>
    </w:p>
    <w:bookmarkEnd w:id="377"/>
    <w:bookmarkStart w:name="z39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378"/>
    <w:bookmarkStart w:name="z39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379"/>
    <w:bookmarkStart w:name="z40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380"/>
    <w:bookmarkStart w:name="z40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381"/>
    <w:bookmarkStart w:name="z40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Полевая форма одежды:</w:t>
      </w:r>
    </w:p>
    <w:bookmarkEnd w:id="382"/>
    <w:bookmarkStart w:name="z40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58):</w:t>
      </w:r>
    </w:p>
    <w:bookmarkEnd w:id="383"/>
    <w:bookmarkStart w:name="z40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384"/>
    <w:bookmarkStart w:name="z40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85"/>
    <w:bookmarkStart w:name="z40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386"/>
    <w:bookmarkStart w:name="z40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87"/>
    <w:bookmarkStart w:name="z40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388"/>
    <w:bookmarkStart w:name="z40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59):</w:t>
      </w:r>
    </w:p>
    <w:bookmarkEnd w:id="389"/>
    <w:bookmarkStart w:name="z41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390"/>
    <w:bookmarkStart w:name="z41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91"/>
    <w:bookmarkStart w:name="z41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392"/>
    <w:bookmarkStart w:name="z41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393"/>
    <w:bookmarkStart w:name="z41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394"/>
    <w:bookmarkStart w:name="z41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95"/>
    <w:bookmarkStart w:name="z4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396"/>
    <w:bookmarkStart w:name="z4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 при полевой зимней форме одежды вместо шапки шапку-ушанку меховую и шапку из каракуля черного цвета с козырьком.</w:t>
      </w:r>
    </w:p>
    <w:bookmarkEnd w:id="397"/>
    <w:bookmarkStart w:name="z41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образцов военной формы одежды военнослужащих-женщин</w:t>
      </w:r>
    </w:p>
    <w:bookmarkEnd w:id="398"/>
    <w:bookmarkStart w:name="z41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военнослужащих-женщин (в ВМС ВС только для морской пехоты)</w:t>
      </w:r>
    </w:p>
    <w:bookmarkEnd w:id="399"/>
    <w:bookmarkStart w:name="z4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Парадная форма одежды:</w:t>
      </w:r>
    </w:p>
    <w:bookmarkEnd w:id="400"/>
    <w:bookmarkStart w:name="z4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60):</w:t>
      </w:r>
    </w:p>
    <w:bookmarkEnd w:id="401"/>
    <w:bookmarkStart w:name="z4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цвета темной полыни;</w:t>
      </w:r>
    </w:p>
    <w:bookmarkEnd w:id="402"/>
    <w:bookmarkStart w:name="z4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403"/>
    <w:bookmarkStart w:name="z4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04"/>
    <w:bookmarkStart w:name="z4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женский цвета темной полыни;</w:t>
      </w:r>
    </w:p>
    <w:bookmarkEnd w:id="405"/>
    <w:bookmarkStart w:name="z4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406"/>
    <w:bookmarkStart w:name="z4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07"/>
    <w:bookmarkStart w:name="z4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08"/>
    <w:bookmarkStart w:name="z4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09"/>
    <w:bookmarkStart w:name="z4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61):</w:t>
      </w:r>
    </w:p>
    <w:bookmarkEnd w:id="410"/>
    <w:bookmarkStart w:name="z4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– шапка-ушанка из каракуля серого цвета);</w:t>
      </w:r>
    </w:p>
    <w:bookmarkEnd w:id="411"/>
    <w:bookmarkStart w:name="z4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цвета темной полыни с меховым воротником цвета темной полыни (у полковников – воротник из каракуля серого цвета);</w:t>
      </w:r>
    </w:p>
    <w:bookmarkEnd w:id="412"/>
    <w:bookmarkStart w:name="z4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413"/>
    <w:bookmarkStart w:name="z4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14"/>
    <w:bookmarkStart w:name="z4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женский цвета темной полыни;</w:t>
      </w:r>
    </w:p>
    <w:bookmarkEnd w:id="415"/>
    <w:bookmarkStart w:name="z4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416"/>
    <w:bookmarkStart w:name="z4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17"/>
    <w:bookmarkStart w:name="z4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18"/>
    <w:bookmarkStart w:name="z4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419"/>
    <w:bookmarkStart w:name="z4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420"/>
    <w:bookmarkStart w:name="z4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летняя для частей и подразделений морской пехоты ВС (рисунок 62):</w:t>
      </w:r>
    </w:p>
    <w:bookmarkEnd w:id="421"/>
    <w:bookmarkStart w:name="z4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</w:p>
    <w:bookmarkEnd w:id="422"/>
    <w:bookmarkStart w:name="z4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423"/>
    <w:bookmarkStart w:name="z4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424"/>
    <w:bookmarkStart w:name="z4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 черного цвета;</w:t>
      </w:r>
    </w:p>
    <w:bookmarkEnd w:id="425"/>
    <w:bookmarkStart w:name="z4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26"/>
    <w:bookmarkStart w:name="z4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27"/>
    <w:bookmarkStart w:name="z4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28"/>
    <w:bookmarkStart w:name="z4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для частей и подразделений морской пехоты ВС (рисунок 63):</w:t>
      </w:r>
    </w:p>
    <w:bookmarkEnd w:id="429"/>
    <w:bookmarkStart w:name="z4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– шапка-ушанка из каракуля черного цвета);</w:t>
      </w:r>
    </w:p>
    <w:bookmarkEnd w:id="430"/>
    <w:bookmarkStart w:name="z4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431"/>
    <w:bookmarkStart w:name="z4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432"/>
    <w:bookmarkStart w:name="z4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зимний черного цвета;</w:t>
      </w:r>
    </w:p>
    <w:bookmarkEnd w:id="433"/>
    <w:bookmarkStart w:name="z4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434"/>
    <w:bookmarkStart w:name="z4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35"/>
    <w:bookmarkStart w:name="z45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36"/>
    <w:bookmarkStart w:name="z45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437"/>
    <w:bookmarkStart w:name="z45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шляпа, шапка-ушанка меховая, пальто зимнее, мундир и брюки, галстук темно-синего цвета (рисунки 64, 65).</w:t>
      </w:r>
    </w:p>
    <w:bookmarkEnd w:id="438"/>
    <w:bookmarkStart w:name="z45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 полковников дополнительно парадный мундир серого цвета – двубортный (рисунки 66, 67).</w:t>
      </w:r>
    </w:p>
    <w:bookmarkEnd w:id="439"/>
    <w:bookmarkStart w:name="z46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парадной форме одежды на мундире носятся знаки отличия и ведомственные нагрудные знаки различия (кроме мундира серого цвета).</w:t>
      </w:r>
    </w:p>
    <w:bookmarkEnd w:id="440"/>
    <w:bookmarkStart w:name="z46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кителе, парадной форме одежды на парадном мундире серого цвета носятся орденские ленты и ленты медалей на планках, ведомственные нагрудные знаки различия.</w:t>
      </w:r>
    </w:p>
    <w:bookmarkEnd w:id="441"/>
    <w:bookmarkStart w:name="z46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Повседневная форма одежды:</w:t>
      </w:r>
    </w:p>
    <w:bookmarkEnd w:id="442"/>
    <w:bookmarkStart w:name="z46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68):</w:t>
      </w:r>
    </w:p>
    <w:bookmarkEnd w:id="443"/>
    <w:bookmarkStart w:name="z46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цвета темной полыни;</w:t>
      </w:r>
    </w:p>
    <w:bookmarkEnd w:id="444"/>
    <w:bookmarkStart w:name="z46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445"/>
    <w:bookmarkStart w:name="z46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46"/>
    <w:bookmarkStart w:name="z46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447"/>
    <w:bookmarkStart w:name="z46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70):</w:t>
      </w:r>
    </w:p>
    <w:bookmarkEnd w:id="448"/>
    <w:bookmarkStart w:name="z46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цвета темной полыни (у полковников – шапка-ушанка из каракуля серого цвета);</w:t>
      </w:r>
    </w:p>
    <w:bookmarkEnd w:id="449"/>
    <w:bookmarkStart w:name="z47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450"/>
    <w:bookmarkStart w:name="z47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451"/>
    <w:bookmarkStart w:name="z47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52"/>
    <w:bookmarkStart w:name="z47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453"/>
    <w:bookmarkStart w:name="z47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454"/>
    <w:bookmarkStart w:name="z47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летней форме одежды в жаркую погоду допускается носить кепи повседневное и костюм повседневный с короткими рукавами (рисунки 69, 72) соответствующего цвета.</w:t>
      </w:r>
    </w:p>
    <w:bookmarkEnd w:id="455"/>
    <w:bookmarkStart w:name="z47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кепи повседневное, шапка-ушанка меховая, куртка зимняя, костюмы повседневные и футболка (для повседневной формы) темно-синего цвета (рисунки 71–73).</w:t>
      </w:r>
    </w:p>
    <w:bookmarkEnd w:id="456"/>
    <w:bookmarkStart w:name="z47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военнослужащие-женщины комендатур военных сообщений (международных аэропортов) ВС и подразделений пограничного контроля ПС КНБ, служебными обязанностями которых предусмотрено участие в оформлении документов в пунктах пропуска, в зимнее время носят шапки-ушанки каракулевые.</w:t>
      </w:r>
    </w:p>
    <w:bookmarkEnd w:id="457"/>
    <w:bookmarkStart w:name="z47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Полевая форма одежды:</w:t>
      </w:r>
    </w:p>
    <w:bookmarkEnd w:id="458"/>
    <w:bookmarkStart w:name="z47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74):</w:t>
      </w:r>
    </w:p>
    <w:bookmarkEnd w:id="459"/>
    <w:bookmarkStart w:name="z48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460"/>
    <w:bookmarkStart w:name="z48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461"/>
    <w:bookmarkStart w:name="z48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62"/>
    <w:bookmarkStart w:name="z48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463"/>
    <w:bookmarkStart w:name="z48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464"/>
    <w:bookmarkStart w:name="z48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75):</w:t>
      </w:r>
    </w:p>
    <w:bookmarkEnd w:id="465"/>
    <w:bookmarkStart w:name="z4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466"/>
    <w:bookmarkStart w:name="z4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467"/>
    <w:bookmarkStart w:name="z48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68"/>
    <w:bookmarkStart w:name="z48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полевая демисезонная камуфляжной расцветки;</w:t>
      </w:r>
    </w:p>
    <w:bookmarkEnd w:id="469"/>
    <w:bookmarkStart w:name="z49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470"/>
    <w:bookmarkStart w:name="z4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цвета.</w:t>
      </w:r>
    </w:p>
    <w:bookmarkEnd w:id="471"/>
    <w:bookmarkStart w:name="z4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осенне-весенний период, зимнее время в теплую погоду, в летнее время холодную погоду и при повышенной влажности допускается носить свитер полевой (для ПС КНБ камуфляжной расцветки) (рисунок 76) и (или) куртку демисезонную полевую, а также ботинки летние черного цвета;</w:t>
      </w:r>
    </w:p>
    <w:bookmarkEnd w:id="472"/>
    <w:bookmarkStart w:name="z49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77):</w:t>
      </w:r>
    </w:p>
    <w:bookmarkEnd w:id="473"/>
    <w:bookmarkStart w:name="z49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474"/>
    <w:bookmarkStart w:name="z49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475"/>
    <w:bookmarkStart w:name="z49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76"/>
    <w:bookmarkStart w:name="z49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477"/>
    <w:bookmarkStart w:name="z49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478"/>
    <w:bookmarkStart w:name="z49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479"/>
    <w:bookmarkStart w:name="z50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480"/>
    <w:bookmarkStart w:name="z50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носить:</w:t>
      </w:r>
    </w:p>
    <w:bookmarkEnd w:id="481"/>
    <w:bookmarkStart w:name="z5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летней форме одежды вместо ботинок полевых летних ботинки (кроссовки) тактические, вместо кепи полевого панаму полевую;</w:t>
      </w:r>
    </w:p>
    <w:bookmarkEnd w:id="482"/>
    <w:bookmarkStart w:name="z5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зимней форме одежды вместо шапки полевой, шапку-ушанку меховую и шапку-ушанку из каракуля.</w:t>
      </w:r>
    </w:p>
    <w:bookmarkEnd w:id="483"/>
    <w:bookmarkStart w:name="z504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военнослужащих-женщин ВМС ВС</w:t>
      </w:r>
    </w:p>
    <w:bookmarkEnd w:id="484"/>
    <w:bookmarkStart w:name="z50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Парадная форма одежды:</w:t>
      </w:r>
    </w:p>
    <w:bookmarkEnd w:id="485"/>
    <w:bookmarkStart w:name="z50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для военнослужащих-женщин (рисунок 78):</w:t>
      </w:r>
    </w:p>
    <w:bookmarkEnd w:id="486"/>
    <w:bookmarkStart w:name="z50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белого цвета;</w:t>
      </w:r>
    </w:p>
    <w:bookmarkEnd w:id="487"/>
    <w:bookmarkStart w:name="z50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белого цвета;</w:t>
      </w:r>
    </w:p>
    <w:bookmarkEnd w:id="488"/>
    <w:bookmarkStart w:name="z50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89"/>
    <w:bookmarkStart w:name="z51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черного цвета;</w:t>
      </w:r>
    </w:p>
    <w:bookmarkEnd w:id="490"/>
    <w:bookmarkStart w:name="z51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белого цвета;</w:t>
      </w:r>
    </w:p>
    <w:bookmarkEnd w:id="491"/>
    <w:bookmarkStart w:name="z51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92"/>
    <w:bookmarkStart w:name="z51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93"/>
    <w:bookmarkStart w:name="z51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94"/>
    <w:bookmarkStart w:name="z515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для военнослужащих-женщин (рисунок 79):</w:t>
      </w:r>
    </w:p>
    <w:bookmarkEnd w:id="495"/>
    <w:bookmarkStart w:name="z51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белого цвета;</w:t>
      </w:r>
    </w:p>
    <w:bookmarkEnd w:id="496"/>
    <w:bookmarkStart w:name="z51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497"/>
    <w:bookmarkStart w:name="z51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98"/>
    <w:bookmarkStart w:name="z51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черного цвета;</w:t>
      </w:r>
    </w:p>
    <w:bookmarkEnd w:id="499"/>
    <w:bookmarkStart w:name="z52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500"/>
    <w:bookmarkStart w:name="z52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501"/>
    <w:bookmarkStart w:name="z522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502"/>
    <w:bookmarkStart w:name="z52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503"/>
    <w:bookmarkStart w:name="z52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зимняя для военнослужащих-женщин (рисунок 80):</w:t>
      </w:r>
    </w:p>
    <w:bookmarkEnd w:id="504"/>
    <w:bookmarkStart w:name="z52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505"/>
    <w:bookmarkStart w:name="z52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 с меховым воротником черного цвета (у капитанов первого ранга и полковников – воротник из каракуля черного цвета);</w:t>
      </w:r>
    </w:p>
    <w:bookmarkEnd w:id="506"/>
    <w:bookmarkStart w:name="z52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507"/>
    <w:bookmarkStart w:name="z52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508"/>
    <w:bookmarkStart w:name="z52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черного цвета;</w:t>
      </w:r>
    </w:p>
    <w:bookmarkEnd w:id="509"/>
    <w:bookmarkStart w:name="z53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510"/>
    <w:bookmarkStart w:name="z53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511"/>
    <w:bookmarkStart w:name="z53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512"/>
    <w:bookmarkStart w:name="z53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513"/>
    <w:bookmarkStart w:name="z53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514"/>
    <w:bookmarkStart w:name="z53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мероприятиях международного и республиканского значения допускается носить тужурку белого цвета и брюки черного цвета. При этом на тужурке носятся орденские ленты и ленты медалей на планках.</w:t>
      </w:r>
    </w:p>
    <w:bookmarkEnd w:id="515"/>
    <w:bookmarkStart w:name="z53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парадной форме одежды на тужурке носятся знаки отличия и ведомственные нагрудные знаки различия. Также при участии в мероприятиях международного значения на парадной форме одежды допускается носить орденские ленты и ленты медалей на планках вместо знаков отличия.</w:t>
      </w:r>
    </w:p>
    <w:bookmarkEnd w:id="516"/>
    <w:bookmarkStart w:name="z53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Повседневная форма одежды:</w:t>
      </w:r>
    </w:p>
    <w:bookmarkEnd w:id="517"/>
    <w:bookmarkStart w:name="z53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81):</w:t>
      </w:r>
    </w:p>
    <w:bookmarkEnd w:id="518"/>
    <w:bookmarkStart w:name="z53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519"/>
    <w:bookmarkStart w:name="z54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520"/>
    <w:bookmarkStart w:name="z54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521"/>
    <w:bookmarkStart w:name="z54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522"/>
    <w:bookmarkStart w:name="z54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83):</w:t>
      </w:r>
    </w:p>
    <w:bookmarkEnd w:id="523"/>
    <w:bookmarkStart w:name="z54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524"/>
    <w:bookmarkStart w:name="z54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демисезонная черного цвета;</w:t>
      </w:r>
    </w:p>
    <w:bookmarkEnd w:id="525"/>
    <w:bookmarkStart w:name="z54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526"/>
    <w:bookmarkStart w:name="z54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27"/>
    <w:bookmarkStart w:name="z548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528"/>
    <w:bookmarkStart w:name="z549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84):</w:t>
      </w:r>
    </w:p>
    <w:bookmarkEnd w:id="529"/>
    <w:bookmarkStart w:name="z550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530"/>
    <w:bookmarkStart w:name="z551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цвета;</w:t>
      </w:r>
    </w:p>
    <w:bookmarkEnd w:id="531"/>
    <w:bookmarkStart w:name="z552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532"/>
    <w:bookmarkStart w:name="z553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33"/>
    <w:bookmarkStart w:name="z554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534"/>
    <w:bookmarkStart w:name="z555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535"/>
    <w:bookmarkStart w:name="z556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летней форме одежды в жаркую погоду допускается носить кепи повседневное и костюм повседневный с короткими рукавами (рисунок 82).</w:t>
      </w:r>
    </w:p>
    <w:bookmarkEnd w:id="536"/>
    <w:bookmarkStart w:name="z557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Полевая форма одежды:</w:t>
      </w:r>
    </w:p>
    <w:bookmarkEnd w:id="537"/>
    <w:bookmarkStart w:name="z558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85):</w:t>
      </w:r>
    </w:p>
    <w:bookmarkEnd w:id="538"/>
    <w:bookmarkStart w:name="z559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539"/>
    <w:bookmarkStart w:name="z560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540"/>
    <w:bookmarkStart w:name="z561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541"/>
    <w:bookmarkStart w:name="z562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542"/>
    <w:bookmarkStart w:name="z563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543"/>
    <w:bookmarkStart w:name="z564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86):</w:t>
      </w:r>
    </w:p>
    <w:bookmarkEnd w:id="544"/>
    <w:bookmarkStart w:name="z56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545"/>
    <w:bookmarkStart w:name="z56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546"/>
    <w:bookmarkStart w:name="z56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47"/>
    <w:bookmarkStart w:name="z56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548"/>
    <w:bookmarkStart w:name="z569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549"/>
    <w:bookmarkStart w:name="z570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550"/>
    <w:bookmarkStart w:name="z571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551"/>
    <w:bookmarkStart w:name="z572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 при полевой зимней форме одежды вместо шапки шапку-ушанку меховую черного цвета и шапку из каракуля черного цвета с козырьком.</w:t>
      </w:r>
    </w:p>
    <w:bookmarkEnd w:id="552"/>
    <w:bookmarkStart w:name="z573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образцов военной формы одежды сержантского и рядового составов, проходящих воинскую службу по призыву, курсантов, кадетов, уланов и воспитанников военных, специальных учебных заведений</w:t>
      </w:r>
    </w:p>
    <w:bookmarkEnd w:id="553"/>
    <w:bookmarkStart w:name="z574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сержантского и рядового составов, проходящих воинскую службу по призыву, курсантов, кадетов, уланов и воспитанников военных, специальных учебных заведений (в ВМС ВС только для морской пехоты)</w:t>
      </w:r>
    </w:p>
    <w:bookmarkEnd w:id="554"/>
    <w:bookmarkStart w:name="z57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Парадная форма одежды курсантов, кадетов, уланов и воспитанников военных, специальных учебных заведений:</w:t>
      </w:r>
    </w:p>
    <w:bookmarkEnd w:id="555"/>
    <w:bookmarkStart w:name="z57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87):</w:t>
      </w:r>
    </w:p>
    <w:bookmarkEnd w:id="556"/>
    <w:bookmarkStart w:name="z57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цвета темной полыни;</w:t>
      </w:r>
    </w:p>
    <w:bookmarkEnd w:id="557"/>
    <w:bookmarkStart w:name="z57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цвета темной полыни;</w:t>
      </w:r>
    </w:p>
    <w:bookmarkEnd w:id="558"/>
    <w:bookmarkStart w:name="z57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</w:p>
    <w:bookmarkEnd w:id="559"/>
    <w:bookmarkStart w:name="z58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</w:p>
    <w:bookmarkEnd w:id="560"/>
    <w:bookmarkStart w:name="z58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561"/>
    <w:bookmarkStart w:name="z58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черного цвета;</w:t>
      </w:r>
    </w:p>
    <w:bookmarkEnd w:id="562"/>
    <w:bookmarkStart w:name="z58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63"/>
    <w:bookmarkStart w:name="z58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64"/>
    <w:bookmarkStart w:name="z58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565"/>
    <w:bookmarkStart w:name="z58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88):</w:t>
      </w:r>
    </w:p>
    <w:bookmarkEnd w:id="566"/>
    <w:bookmarkStart w:name="z58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полыни;</w:t>
      </w:r>
    </w:p>
    <w:bookmarkEnd w:id="567"/>
    <w:bookmarkStart w:name="z58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568"/>
    <w:bookmarkStart w:name="z58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цвета темной полыни;</w:t>
      </w:r>
    </w:p>
    <w:bookmarkEnd w:id="569"/>
    <w:bookmarkStart w:name="z59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</w:p>
    <w:bookmarkEnd w:id="570"/>
    <w:bookmarkStart w:name="z59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</w:p>
    <w:bookmarkEnd w:id="571"/>
    <w:bookmarkStart w:name="z59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572"/>
    <w:bookmarkStart w:name="z59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 черного цвета;</w:t>
      </w:r>
    </w:p>
    <w:bookmarkEnd w:id="573"/>
    <w:bookmarkStart w:name="z594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74"/>
    <w:bookmarkStart w:name="z595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75"/>
    <w:bookmarkStart w:name="z596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576"/>
    <w:bookmarkStart w:name="z597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берет, шапка-ушанка меховая, куртка зимняя, китель и брюки, и галстук темно-синего цвета, рубашка светло-синего цвета (рисунки 89, 90).</w:t>
      </w:r>
    </w:p>
    <w:bookmarkEnd w:id="577"/>
    <w:bookmarkStart w:name="z598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курсантов Пограничной академии КНБ берет зеленого цвета.</w:t>
      </w:r>
    </w:p>
    <w:bookmarkEnd w:id="578"/>
    <w:bookmarkStart w:name="z599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Повседневная форма одежды такая же, что и парадная форма одежды, но без аксельбанта парадного, ремня поясного парадного, в летнее время без перчаток парадных белого цвета, в зимнее время вместо перчаток парадных зимних белого цвета перчатки зимние черного цвета (рисунки 91 – 94).</w:t>
      </w:r>
    </w:p>
    <w:bookmarkEnd w:id="579"/>
    <w:bookmarkStart w:name="z60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летней форме одежды в холодную погоду и при повседневной зимней форме одежды в теплую погоду допускается носить берет с курткой зимней.</w:t>
      </w:r>
    </w:p>
    <w:bookmarkEnd w:id="580"/>
    <w:bookmarkStart w:name="z60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Парадная форма одежды сержантского и рядового составов по призыву (далее – военнослужащие срочной службы), кроме частей и подразделений морской пехоты ВС такая же, что и полевая форма одежды, но с аксельбантом парадным серебристого цвета, ремнем поясным парадным белого цвета, в летнее время с перчатками парадными, в зимнее время с перчатками зимними парадными и шапкой-ушанкой меховой (рисунки 95, 96).</w:t>
      </w:r>
    </w:p>
    <w:bookmarkEnd w:id="581"/>
    <w:bookmarkStart w:name="z60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Парадная форма одежды для частей и подразделений морской пехоты ВС:</w:t>
      </w:r>
    </w:p>
    <w:bookmarkEnd w:id="582"/>
    <w:bookmarkStart w:name="z60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97):</w:t>
      </w:r>
    </w:p>
    <w:bookmarkEnd w:id="583"/>
    <w:bookmarkStart w:name="z60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</w:p>
    <w:bookmarkEnd w:id="584"/>
    <w:bookmarkStart w:name="z60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585"/>
    <w:bookmarkStart w:name="z60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586"/>
    <w:bookmarkStart w:name="z60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 черного чвета;</w:t>
      </w:r>
    </w:p>
    <w:bookmarkEnd w:id="587"/>
    <w:bookmarkStart w:name="z60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88"/>
    <w:bookmarkStart w:name="z60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89"/>
    <w:bookmarkStart w:name="z61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590"/>
    <w:bookmarkStart w:name="z61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98):</w:t>
      </w:r>
    </w:p>
    <w:bookmarkEnd w:id="591"/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594"/>
    <w:bookmarkStart w:name="z61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зимний черного цвета;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98"/>
    <w:bookmarkStart w:name="z61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Полевая форма одежды курсантов, кадетов, уланов и воспитанников военных, специальных учебных заведений, а также военнослужащих срочной службы: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99):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панама полевая камуфляжной расцветки;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100):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полевой.</w:t>
      </w:r>
    </w:p>
    <w:bookmarkEnd w:id="613"/>
    <w:bookmarkStart w:name="z6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в жаркую погоду допускается носить ботинки летние песочного цвета.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МЧС, ПС, Пограничной академии КНБ и НГ вместо панамы носится кепи полевое камуфляжной расцветки. При жаркой погоде допускается носить панаму камуфляжной расцветки.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вышеперечисленным предметам формы одежды военнослужащие срочной службы, курсанты, кадеты, уланы и воспитанники военных, специальных учебных заведений обеспечиваются нательным и термобельем, футболками, трусами, летними носками, термоносками, подворотничками, платками носовыми и ремнями брючными. Военнослужащим ДШВ, ССО, морской пехоты, разведки и частей (подразделений) специального назначения вместо нательного белья выдаются тельняшки с рукавами и нательные кальсоны, вместо термобелья – зимние тельняшки с рукавами и термокальсоны, вместо футболок – тельняшки без рукавов.</w:t>
      </w:r>
    </w:p>
    <w:bookmarkEnd w:id="616"/>
    <w:bookmarkStart w:name="z637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военнослужащих срочной службы, курсантов военных, специальных учебных заведений ВМС ВС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Парадная форма одежды для ВМС ВС: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101):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фуражка-бескозырка с двумя чехлами (с лентой флотской);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рубаха с воротником форменным и брюки;</w:t>
      </w:r>
    </w:p>
    <w:bookmarkEnd w:id="621"/>
    <w:bookmarkStart w:name="z6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622"/>
    <w:bookmarkStart w:name="z6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623"/>
    <w:bookmarkStart w:name="z6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624"/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черного цвета;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26"/>
    <w:bookmarkStart w:name="z6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102):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</w:p>
    <w:bookmarkEnd w:id="628"/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рубаха с воротником форменным и брюки;</w:t>
      </w:r>
    </w:p>
    <w:bookmarkEnd w:id="629"/>
    <w:bookmarkStart w:name="z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цвета;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цвета;</w:t>
      </w:r>
    </w:p>
    <w:bookmarkEnd w:id="631"/>
    <w:bookmarkStart w:name="z6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зимняя с темно-синими полосами;</w:t>
      </w:r>
    </w:p>
    <w:bookmarkEnd w:id="632"/>
    <w:bookmarkStart w:name="z65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634"/>
    <w:bookmarkStart w:name="z65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 черного цвета;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Повседневная форма одежды ВМС ВС: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103):</w:t>
      </w:r>
    </w:p>
    <w:bookmarkEnd w:id="638"/>
    <w:bookmarkStart w:name="z659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фуражка-бескозырка с двумя чехлами (с лентой флотской);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блуза с воротником форменным и брюки;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черного цвета;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104):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бушлат черного цвета;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блуза с воротником форменным и брюки;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цвета;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зимняя с темно-синими полосами;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цвета;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 черного цвета.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вышеперечисленным предметам формы одежды военнослужащие срочной службы, курсанты ВМС, частей и подразделений морской пехоты ВС обеспечиваются трусами, летними и зимними тельняшками, нательными кальсонами и термокальсонами, летними носками и термоносками, подворотничками, платками носовыми и брючными ремнями.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форменной верхней рубахе и форменной фланелевой блузе носятся: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парадной форме одежды – знаки отличия и нагрудные знаки различия;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– орденские ленты и ленты медалей на планках, нагрудные знаки различия.</w:t>
      </w:r>
    </w:p>
    <w:bookmarkEnd w:id="656"/>
    <w:bookmarkStart w:name="z677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Описание образцов военной формы одежды военнослужащих парадных (церемониальных) подразделений (почетного караула, военных дирижеров, музыкантов духового оркестра и военнослужащих-женщин)</w:t>
      </w:r>
    </w:p>
    <w:bookmarkEnd w:id="657"/>
    <w:bookmarkStart w:name="z678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военнослужащих почетного караула, главного военного дирижера, военных дирижеров и музыкантов духового оркестра центрального военного оркестра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Парадная форма одежды для военнослужащих почетного караула, главного военного дирижера, военных дирижеров и музыкантов духового оркестра центрального военного оркестра (кроме СГО и НГ):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 1 – летняя для командира роты почетного караула, главного военного дирижера и военных дирижеров центрального военного оркестра (рисунок 105):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белого цвета и брюки в сапоги парадные цвета морской волны;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1 – летняя для командира взвода почетного караула (рисунок 106):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668"/>
    <w:bookmarkStart w:name="z68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в сапоги парадные цвета морской волны;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№ 1 – летняя для сержантского и рядового составов, проходящих воинскую службу по контракту и призыву, и музыкантов духового оркестра центрального военного оркестра (рисунок 107):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парадные цвета морской волны;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№ 1 – зимняя для командира роты и взводов почетного караула, главного военного дирижера и военных дирижеров центрального военного оркестра (рисунок 108):</w:t>
      </w:r>
    </w:p>
    <w:bookmarkEnd w:id="681"/>
    <w:bookmarkStart w:name="z70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682"/>
    <w:bookmarkStart w:name="z70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серого цвета с воротником из каракуля серого цвета;</w:t>
      </w:r>
    </w:p>
    <w:bookmarkEnd w:id="683"/>
    <w:bookmarkStart w:name="z70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684"/>
    <w:bookmarkStart w:name="z70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685"/>
    <w:bookmarkStart w:name="z70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686"/>
    <w:bookmarkStart w:name="z70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687"/>
    <w:bookmarkStart w:name="z70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морской волны;</w:t>
      </w:r>
    </w:p>
    <w:bookmarkEnd w:id="688"/>
    <w:bookmarkStart w:name="z70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89"/>
    <w:bookmarkStart w:name="z71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90"/>
    <w:bookmarkStart w:name="z71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691"/>
    <w:bookmarkStart w:name="z71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692"/>
    <w:bookmarkStart w:name="z71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693"/>
    <w:bookmarkStart w:name="z71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 № 1 – зимняя для сержантского и рядового составов, проходящих воинскую службу по контракту и призыву подразделений почетного караула и музыкантов духового оркестра центрального военного оркестра (рисунок 109):</w:t>
      </w:r>
    </w:p>
    <w:bookmarkEnd w:id="694"/>
    <w:bookmarkStart w:name="z71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695"/>
    <w:bookmarkStart w:name="z71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цвета морской волны с воротником из каракуля серого цвета;</w:t>
      </w:r>
    </w:p>
    <w:bookmarkEnd w:id="696"/>
    <w:bookmarkStart w:name="z71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цвета морской волны;</w:t>
      </w:r>
    </w:p>
    <w:bookmarkEnd w:id="697"/>
    <w:bookmarkStart w:name="z71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698"/>
    <w:bookmarkStart w:name="z71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699"/>
    <w:bookmarkStart w:name="z72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00"/>
    <w:bookmarkStart w:name="z72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морской волны;</w:t>
      </w:r>
    </w:p>
    <w:bookmarkEnd w:id="701"/>
    <w:bookmarkStart w:name="z72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02"/>
    <w:bookmarkStart w:name="z72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03"/>
    <w:bookmarkStart w:name="z72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04"/>
    <w:bookmarkStart w:name="z72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05"/>
    <w:bookmarkStart w:name="z72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706"/>
    <w:bookmarkStart w:name="z72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парадной форме одежды № 1 главному военному дирижеру, военным дирижерам и музыкантам духового оркестра центрального военного оркестра ВС допускается носить: </w:t>
      </w:r>
    </w:p>
    <w:bookmarkEnd w:id="707"/>
    <w:bookmarkStart w:name="z72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брюк в сапоги – брюки навыпуск;</w:t>
      </w:r>
    </w:p>
    <w:bookmarkEnd w:id="708"/>
    <w:bookmarkStart w:name="z72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сапог парадных летних черного цвета – полуботинки;</w:t>
      </w:r>
    </w:p>
    <w:bookmarkEnd w:id="709"/>
    <w:bookmarkStart w:name="z73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сапог парадных зимних черного цвета – полусапожки зимние;</w:t>
      </w:r>
    </w:p>
    <w:bookmarkEnd w:id="710"/>
    <w:bookmarkStart w:name="z73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№ 2 – летняя для военнослужащих подразделений почҰтного караула, представляющих Сухопутные войска (рисунок 110):</w:t>
      </w:r>
    </w:p>
    <w:bookmarkEnd w:id="711"/>
    <w:bookmarkStart w:name="z73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темной полыни;</w:t>
      </w:r>
    </w:p>
    <w:bookmarkEnd w:id="712"/>
    <w:bookmarkStart w:name="z73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парадные цвета темной полыни;</w:t>
      </w:r>
    </w:p>
    <w:bookmarkEnd w:id="713"/>
    <w:bookmarkStart w:name="z73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14"/>
    <w:bookmarkStart w:name="z73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темной полыни;</w:t>
      </w:r>
    </w:p>
    <w:bookmarkEnd w:id="715"/>
    <w:bookmarkStart w:name="z73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16"/>
    <w:bookmarkStart w:name="z73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17"/>
    <w:bookmarkStart w:name="z73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18"/>
    <w:bookmarkStart w:name="z73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719"/>
    <w:bookmarkStart w:name="z74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20"/>
    <w:bookmarkStart w:name="z74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форма № 2 – летняя для военнослужащих подразделений почҰтного караула, представляющих СВО (рисунок 111):</w:t>
      </w:r>
    </w:p>
    <w:bookmarkEnd w:id="721"/>
    <w:bookmarkStart w:name="z74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темно-синего цвета;</w:t>
      </w:r>
    </w:p>
    <w:bookmarkEnd w:id="722"/>
    <w:bookmarkStart w:name="z74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парадные темно-синего цвета;</w:t>
      </w:r>
    </w:p>
    <w:bookmarkEnd w:id="723"/>
    <w:bookmarkStart w:name="z74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24"/>
    <w:bookmarkStart w:name="z74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темно-синего цвета; </w:t>
      </w:r>
    </w:p>
    <w:bookmarkEnd w:id="725"/>
    <w:bookmarkStart w:name="z74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26"/>
    <w:bookmarkStart w:name="z74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27"/>
    <w:bookmarkStart w:name="z74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28"/>
    <w:bookmarkStart w:name="z74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729"/>
    <w:bookmarkStart w:name="z75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30"/>
    <w:bookmarkStart w:name="z75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форма № 2 – летняя для военнослужащих подразделений почҰтного караула, представляющих ВМС (рисунок 112):</w:t>
      </w:r>
    </w:p>
    <w:bookmarkEnd w:id="731"/>
    <w:bookmarkStart w:name="z75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 с двумя чехлами;</w:t>
      </w:r>
    </w:p>
    <w:bookmarkEnd w:id="732"/>
    <w:bookmarkStart w:name="z75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белого цвета и брюки в сапоги парадные черного цвета;</w:t>
      </w:r>
    </w:p>
    <w:bookmarkEnd w:id="733"/>
    <w:bookmarkStart w:name="z75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34"/>
    <w:bookmarkStart w:name="z75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735"/>
    <w:bookmarkStart w:name="z756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36"/>
    <w:bookmarkStart w:name="z75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737"/>
    <w:bookmarkStart w:name="z75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38"/>
    <w:bookmarkStart w:name="z75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39"/>
    <w:bookmarkStart w:name="z76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40"/>
    <w:bookmarkStart w:name="z76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форма № 2 – зимняя для военнослужащих подразделений почҰтного караула, представляющих Сухопутные войска (рисунок 113):</w:t>
      </w:r>
    </w:p>
    <w:bookmarkEnd w:id="741"/>
    <w:bookmarkStart w:name="z76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742"/>
    <w:bookmarkStart w:name="z76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цвета темной полыни с воротником из каракуля серого цвета;</w:t>
      </w:r>
    </w:p>
    <w:bookmarkEnd w:id="743"/>
    <w:bookmarkStart w:name="z76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цвета темной полыни;</w:t>
      </w:r>
    </w:p>
    <w:bookmarkEnd w:id="744"/>
    <w:bookmarkStart w:name="z76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45"/>
    <w:bookmarkStart w:name="z76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темной полыни; </w:t>
      </w:r>
    </w:p>
    <w:bookmarkEnd w:id="746"/>
    <w:bookmarkStart w:name="z76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47"/>
    <w:bookmarkStart w:name="z76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темной полыни;</w:t>
      </w:r>
    </w:p>
    <w:bookmarkEnd w:id="748"/>
    <w:bookmarkStart w:name="z76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49"/>
    <w:bookmarkStart w:name="z77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50"/>
    <w:bookmarkStart w:name="z77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51"/>
    <w:bookmarkStart w:name="z77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52"/>
    <w:bookmarkStart w:name="z77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753"/>
    <w:bookmarkStart w:name="z774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форма № 2 – зимняя для военнослужащих подразделений почҰтного караула, представляющих СВО (рисунок 114):</w:t>
      </w:r>
    </w:p>
    <w:bookmarkEnd w:id="754"/>
    <w:bookmarkStart w:name="z77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755"/>
    <w:bookmarkStart w:name="z77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темно-синего цвета с воротником из каракуля серого цвета;</w:t>
      </w:r>
    </w:p>
    <w:bookmarkEnd w:id="756"/>
    <w:bookmarkStart w:name="z77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темно-синего цвета;</w:t>
      </w:r>
    </w:p>
    <w:bookmarkEnd w:id="757"/>
    <w:bookmarkStart w:name="z77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58"/>
    <w:bookmarkStart w:name="z77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темно-синего цвета; </w:t>
      </w:r>
    </w:p>
    <w:bookmarkEnd w:id="759"/>
    <w:bookmarkStart w:name="z780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60"/>
    <w:bookmarkStart w:name="z78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темно-синего цвета;</w:t>
      </w:r>
    </w:p>
    <w:bookmarkEnd w:id="761"/>
    <w:bookmarkStart w:name="z782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62"/>
    <w:bookmarkStart w:name="z783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63"/>
    <w:bookmarkStart w:name="z784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64"/>
    <w:bookmarkStart w:name="z785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65"/>
    <w:bookmarkStart w:name="z786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766"/>
    <w:bookmarkStart w:name="z787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форма № 2 – зимняя для военнослужащих подразделений почҰтного караула, представляющих ВМС (рисунок 115):</w:t>
      </w:r>
    </w:p>
    <w:bookmarkEnd w:id="767"/>
    <w:bookmarkStart w:name="z788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черного цвета;</w:t>
      </w:r>
    </w:p>
    <w:bookmarkEnd w:id="768"/>
    <w:bookmarkStart w:name="z789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черного цвета с воротником из каракуля черного цвета;</w:t>
      </w:r>
    </w:p>
    <w:bookmarkEnd w:id="769"/>
    <w:bookmarkStart w:name="z790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черного цвета;</w:t>
      </w:r>
    </w:p>
    <w:bookmarkEnd w:id="770"/>
    <w:bookmarkStart w:name="z791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71"/>
    <w:bookmarkStart w:name="z792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772"/>
    <w:bookmarkStart w:name="z793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73"/>
    <w:bookmarkStart w:name="z794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черного цвета;</w:t>
      </w:r>
    </w:p>
    <w:bookmarkEnd w:id="774"/>
    <w:bookmarkStart w:name="z795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75"/>
    <w:bookmarkStart w:name="z796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76"/>
    <w:bookmarkStart w:name="z797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77"/>
    <w:bookmarkStart w:name="z798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78"/>
    <w:bookmarkStart w:name="z799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779"/>
    <w:bookmarkStart w:name="z800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форма одежды военнослужащих церемониальных подразделений ПС КНБ соответствует парадной форме одежде № 1, при этом нагрудный лацкан на парадном мундире, пальто и парадная фуражка зеленого цвета, цвет околыша парадной фуражки согласно приложению 1 к описанию и рисункам.</w:t>
      </w:r>
    </w:p>
    <w:bookmarkEnd w:id="780"/>
    <w:bookmarkStart w:name="z801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Парадная форма одежды для старшего и младшего офицерского составов СГО, участвующих в протокольных мероприятиях:</w:t>
      </w:r>
    </w:p>
    <w:bookmarkEnd w:id="781"/>
    <w:bookmarkStart w:name="z802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116):</w:t>
      </w:r>
    </w:p>
    <w:bookmarkEnd w:id="782"/>
    <w:bookmarkStart w:name="z80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бирюзовым околышем;</w:t>
      </w:r>
    </w:p>
    <w:bookmarkEnd w:id="783"/>
    <w:bookmarkStart w:name="z80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парадный белого цвета;</w:t>
      </w:r>
    </w:p>
    <w:bookmarkEnd w:id="784"/>
    <w:bookmarkStart w:name="z80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цвета морской волны;</w:t>
      </w:r>
    </w:p>
    <w:bookmarkEnd w:id="785"/>
    <w:bookmarkStart w:name="z806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черного цвета;</w:t>
      </w:r>
    </w:p>
    <w:bookmarkEnd w:id="786"/>
    <w:bookmarkStart w:name="z807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87"/>
    <w:bookmarkStart w:name="z808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88"/>
    <w:bookmarkStart w:name="z809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89"/>
    <w:bookmarkStart w:name="z810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117):</w:t>
      </w:r>
    </w:p>
    <w:bookmarkEnd w:id="790"/>
    <w:bookmarkStart w:name="z811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парадная из каракуля серого цвета;</w:t>
      </w:r>
    </w:p>
    <w:bookmarkEnd w:id="791"/>
    <w:bookmarkStart w:name="z812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серого цвета с воротником из каракуля серого цвета;</w:t>
      </w:r>
    </w:p>
    <w:bookmarkEnd w:id="792"/>
    <w:bookmarkStart w:name="z813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793"/>
    <w:bookmarkStart w:name="z814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цвета морской волны;</w:t>
      </w:r>
    </w:p>
    <w:bookmarkEnd w:id="794"/>
    <w:bookmarkStart w:name="z81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95"/>
    <w:bookmarkStart w:name="z81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796"/>
    <w:bookmarkStart w:name="z81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97"/>
    <w:bookmarkStart w:name="z81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зимние черного цвета;</w:t>
      </w:r>
    </w:p>
    <w:bookmarkEnd w:id="798"/>
    <w:bookmarkStart w:name="z81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99"/>
    <w:bookmarkStart w:name="z82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00"/>
    <w:bookmarkStart w:name="z82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01"/>
    <w:bookmarkStart w:name="z8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802"/>
    <w:bookmarkStart w:name="z82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Парадная форма одежды для сержантского и рядового составов, проходящих воинскую службу по контракту и призыву СГО, участвующих в протокольных мероприятиях:</w:t>
      </w:r>
    </w:p>
    <w:bookmarkEnd w:id="803"/>
    <w:bookmarkStart w:name="z824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118):</w:t>
      </w:r>
    </w:p>
    <w:bookmarkEnd w:id="804"/>
    <w:bookmarkStart w:name="z82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бирюзовым околышем;</w:t>
      </w:r>
    </w:p>
    <w:bookmarkEnd w:id="805"/>
    <w:bookmarkStart w:name="z82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парадный (воротник-стойка) и брюки в сапоги цвета морской волны;</w:t>
      </w:r>
    </w:p>
    <w:bookmarkEnd w:id="806"/>
    <w:bookmarkStart w:name="z82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черного цвета;</w:t>
      </w:r>
    </w:p>
    <w:bookmarkEnd w:id="807"/>
    <w:bookmarkStart w:name="z82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08"/>
    <w:bookmarkStart w:name="z82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09"/>
    <w:bookmarkStart w:name="z83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10"/>
    <w:bookmarkStart w:name="z83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119):</w:t>
      </w:r>
    </w:p>
    <w:bookmarkEnd w:id="811"/>
    <w:bookmarkStart w:name="z83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812"/>
    <w:bookmarkStart w:name="z83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13"/>
    <w:bookmarkStart w:name="z83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814"/>
    <w:bookmarkStart w:name="z83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цвета морской волны с кантами;</w:t>
      </w:r>
    </w:p>
    <w:bookmarkEnd w:id="815"/>
    <w:bookmarkStart w:name="z83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16"/>
    <w:bookmarkStart w:name="z83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817"/>
    <w:bookmarkStart w:name="z83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18"/>
    <w:bookmarkStart w:name="z83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819"/>
    <w:bookmarkStart w:name="z84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20"/>
    <w:bookmarkStart w:name="z84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21"/>
    <w:bookmarkStart w:name="z84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22"/>
    <w:bookmarkStart w:name="z84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823"/>
    <w:bookmarkStart w:name="z84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носятся на:</w:t>
      </w:r>
    </w:p>
    <w:bookmarkEnd w:id="824"/>
    <w:bookmarkStart w:name="z845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пальто, мундире – бирюзового цвета;</w:t>
      </w:r>
    </w:p>
    <w:bookmarkEnd w:id="825"/>
    <w:bookmarkStart w:name="z84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рубашке – белого цвета.</w:t>
      </w:r>
    </w:p>
    <w:bookmarkEnd w:id="826"/>
    <w:bookmarkStart w:name="z84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Парадная форма одежды для старшего и младшего офицерского состава роты почетного караула, военно-оркестрового центра и образцово-показательного оркестра НГ:</w:t>
      </w:r>
    </w:p>
    <w:bookmarkEnd w:id="827"/>
    <w:bookmarkStart w:name="z84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120):</w:t>
      </w:r>
    </w:p>
    <w:bookmarkEnd w:id="828"/>
    <w:bookmarkStart w:name="z84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краповым околышем;</w:t>
      </w:r>
    </w:p>
    <w:bookmarkEnd w:id="829"/>
    <w:bookmarkStart w:name="z85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парадный серого цвета;</w:t>
      </w:r>
    </w:p>
    <w:bookmarkEnd w:id="830"/>
    <w:bookmarkStart w:name="z85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(брюки навыпуск для военно-оркестрового центра и образцово-показательного оркестра) цвета морской волны;</w:t>
      </w:r>
    </w:p>
    <w:bookmarkEnd w:id="831"/>
    <w:bookmarkStart w:name="z85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(полуботинки для военно-оркестрового центра и образцово-показательного оркестра) черного цвета;</w:t>
      </w:r>
    </w:p>
    <w:bookmarkEnd w:id="832"/>
    <w:bookmarkStart w:name="z85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33"/>
    <w:bookmarkStart w:name="z85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34"/>
    <w:bookmarkStart w:name="z85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35"/>
    <w:bookmarkStart w:name="z85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121):</w:t>
      </w:r>
    </w:p>
    <w:bookmarkEnd w:id="836"/>
    <w:bookmarkStart w:name="z85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парадная серого цвета;</w:t>
      </w:r>
    </w:p>
    <w:bookmarkEnd w:id="837"/>
    <w:bookmarkStart w:name="z85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38"/>
    <w:bookmarkStart w:name="z85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парадный серого цвета;</w:t>
      </w:r>
    </w:p>
    <w:bookmarkEnd w:id="839"/>
    <w:bookmarkStart w:name="z86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(брюки навыпуск для военно-оркестрового центра и образцово-показательного оркестра) цвета морской волны;</w:t>
      </w:r>
    </w:p>
    <w:bookmarkEnd w:id="840"/>
    <w:bookmarkStart w:name="z861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зимние (полусапожки зимние для военно-оркестрового центра и образцово-показательного оркестра) черного цвета;</w:t>
      </w:r>
    </w:p>
    <w:bookmarkEnd w:id="841"/>
    <w:bookmarkStart w:name="z862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42"/>
    <w:bookmarkStart w:name="z863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43"/>
    <w:bookmarkStart w:name="z864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44"/>
    <w:bookmarkStart w:name="z865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парадное. </w:t>
      </w:r>
    </w:p>
    <w:bookmarkEnd w:id="845"/>
    <w:bookmarkStart w:name="z866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Парадная форма одежды для сержантского и рядового составов, проходящих воинскую службу по контракту, роты почетного караула и образцово-показательного оркестра НГ:</w:t>
      </w:r>
    </w:p>
    <w:bookmarkEnd w:id="846"/>
    <w:bookmarkStart w:name="z867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летняя (рисунок 122):</w:t>
      </w:r>
    </w:p>
    <w:bookmarkEnd w:id="847"/>
    <w:bookmarkStart w:name="z868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краповым околышем;</w:t>
      </w:r>
    </w:p>
    <w:bookmarkEnd w:id="848"/>
    <w:bookmarkStart w:name="z869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парадный (воротник-стойка) и брюки в сапоги (брюки навыпуск для образцово-показательного оркестра) цвета морской волны;</w:t>
      </w:r>
    </w:p>
    <w:bookmarkEnd w:id="849"/>
    <w:bookmarkStart w:name="z870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(полуботинки для Образцово-показательного оркестра) черного цвета;</w:t>
      </w:r>
    </w:p>
    <w:bookmarkEnd w:id="850"/>
    <w:bookmarkStart w:name="z871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51"/>
    <w:bookmarkStart w:name="z872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52"/>
    <w:bookmarkStart w:name="z873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53"/>
    <w:bookmarkStart w:name="z874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123):</w:t>
      </w:r>
    </w:p>
    <w:bookmarkEnd w:id="854"/>
    <w:bookmarkStart w:name="z875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855"/>
    <w:bookmarkStart w:name="z876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56"/>
    <w:bookmarkStart w:name="z877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парадный (воротник-стойка) и брюки в сапоги (брюки для Образцово-показательного оркестра) цвета морской волны;</w:t>
      </w:r>
    </w:p>
    <w:bookmarkEnd w:id="857"/>
    <w:bookmarkStart w:name="z878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(полусапожки зимние для Образцово-показательного оркестра) черного цвета;</w:t>
      </w:r>
    </w:p>
    <w:bookmarkEnd w:id="858"/>
    <w:bookmarkStart w:name="z879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59"/>
    <w:bookmarkStart w:name="z880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60"/>
    <w:bookmarkStart w:name="z881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61"/>
    <w:bookmarkStart w:name="z882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862"/>
    <w:bookmarkStart w:name="z883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военных дирижеров и музыкантов духовых оркестров</w:t>
      </w:r>
    </w:p>
    <w:bookmarkEnd w:id="863"/>
    <w:bookmarkStart w:name="z88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Парадная форма одежды для дирижеров и музыкантов духовых оркестров (кроме СГО):</w:t>
      </w:r>
    </w:p>
    <w:bookmarkEnd w:id="864"/>
    <w:bookmarkStart w:name="z88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 1 – летняя для военных дирижеров (рисунок 124):</w:t>
      </w:r>
    </w:p>
    <w:bookmarkEnd w:id="865"/>
    <w:bookmarkStart w:name="z88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 с околышем цвета морской волны;</w:t>
      </w:r>
    </w:p>
    <w:bookmarkEnd w:id="866"/>
    <w:bookmarkStart w:name="z88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белого цвета и брюки цвета морской волны парадные;</w:t>
      </w:r>
    </w:p>
    <w:bookmarkEnd w:id="867"/>
    <w:bookmarkStart w:name="z88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68"/>
    <w:bookmarkStart w:name="z88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869"/>
    <w:bookmarkStart w:name="z89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70"/>
    <w:bookmarkStart w:name="z89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белого цвета;</w:t>
      </w:r>
    </w:p>
    <w:bookmarkEnd w:id="871"/>
    <w:bookmarkStart w:name="z89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72"/>
    <w:bookmarkStart w:name="z89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73"/>
    <w:bookmarkStart w:name="z89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74"/>
    <w:bookmarkStart w:name="z89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2 – летняя для военных дирижеров и музыкантов духового оркестра (рисунок 125):</w:t>
      </w:r>
    </w:p>
    <w:bookmarkEnd w:id="875"/>
    <w:bookmarkStart w:name="z89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876"/>
    <w:bookmarkStart w:name="z897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морской волны;</w:t>
      </w:r>
    </w:p>
    <w:bookmarkEnd w:id="877"/>
    <w:bookmarkStart w:name="z89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78"/>
    <w:bookmarkStart w:name="z89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879"/>
    <w:bookmarkStart w:name="z90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80"/>
    <w:bookmarkStart w:name="z90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81"/>
    <w:bookmarkStart w:name="z90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82"/>
    <w:bookmarkStart w:name="z90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883"/>
    <w:bookmarkStart w:name="z90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парадные.</w:t>
      </w:r>
    </w:p>
    <w:bookmarkEnd w:id="884"/>
    <w:bookmarkStart w:name="z90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главного военного дирижера брюки и полуботинки белого цвета.</w:t>
      </w:r>
    </w:p>
    <w:bookmarkEnd w:id="885"/>
    <w:bookmarkStart w:name="z90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ПС и Пограничной академии КНБ фуражка зеленого цвета, цвет околыша согласно приложению 1 к описанию и рисункам.</w:t>
      </w:r>
    </w:p>
    <w:bookmarkEnd w:id="886"/>
    <w:bookmarkStart w:name="z90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зимняя для военных дирижеров (рисунок 126):</w:t>
      </w:r>
    </w:p>
    <w:bookmarkEnd w:id="887"/>
    <w:bookmarkStart w:name="z90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888"/>
    <w:bookmarkStart w:name="z90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89"/>
    <w:bookmarkStart w:name="z91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890"/>
    <w:bookmarkStart w:name="z91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цвета морской волны;</w:t>
      </w:r>
    </w:p>
    <w:bookmarkEnd w:id="891"/>
    <w:bookmarkStart w:name="z91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92"/>
    <w:bookmarkStart w:name="z91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893"/>
    <w:bookmarkStart w:name="z91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94"/>
    <w:bookmarkStart w:name="z91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95"/>
    <w:bookmarkStart w:name="z91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96"/>
    <w:bookmarkStart w:name="z91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897"/>
    <w:bookmarkStart w:name="z91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98"/>
    <w:bookmarkStart w:name="z91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899"/>
    <w:bookmarkStart w:name="z92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зимняя для музыкантов духового оркестра (рисунок 127):</w:t>
      </w:r>
    </w:p>
    <w:bookmarkEnd w:id="900"/>
    <w:bookmarkStart w:name="z92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парадная из каракуля серого цвета;</w:t>
      </w:r>
    </w:p>
    <w:bookmarkEnd w:id="901"/>
    <w:bookmarkStart w:name="z92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цвета темной полыни с воротником из каракуля серого цвета;</w:t>
      </w:r>
    </w:p>
    <w:bookmarkEnd w:id="902"/>
    <w:bookmarkStart w:name="z92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цвета морской волны;</w:t>
      </w:r>
    </w:p>
    <w:bookmarkEnd w:id="903"/>
    <w:bookmarkStart w:name="z92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цвета морской волны;</w:t>
      </w:r>
    </w:p>
    <w:bookmarkEnd w:id="904"/>
    <w:bookmarkStart w:name="z92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05"/>
    <w:bookmarkStart w:name="z92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906"/>
    <w:bookmarkStart w:name="z92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907"/>
    <w:bookmarkStart w:name="z92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08"/>
    <w:bookmarkStart w:name="z92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09"/>
    <w:bookmarkStart w:name="z93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910"/>
    <w:bookmarkStart w:name="z93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911"/>
    <w:bookmarkStart w:name="z93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912"/>
    <w:bookmarkStart w:name="z93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носятся на парадной форме одежды: на мундире белого цвета, на пальто серого цвета и мундире цвета морской волны – золотистого цвета.</w:t>
      </w:r>
    </w:p>
    <w:bookmarkEnd w:id="913"/>
    <w:bookmarkStart w:name="z93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Парадная форма одежды для дирижеров и музыкантов духовых оркестров СГО, участвующих в церемониальных мероприятиях:</w:t>
      </w:r>
    </w:p>
    <w:bookmarkEnd w:id="914"/>
    <w:bookmarkStart w:name="z93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для военных дирижеров (рисунок 128):</w:t>
      </w:r>
    </w:p>
    <w:bookmarkEnd w:id="915"/>
    <w:bookmarkStart w:name="z93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916"/>
    <w:bookmarkStart w:name="z93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и брюки парадные белого цвета;</w:t>
      </w:r>
    </w:p>
    <w:bookmarkEnd w:id="917"/>
    <w:bookmarkStart w:name="z93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белого цвета;</w:t>
      </w:r>
    </w:p>
    <w:bookmarkEnd w:id="918"/>
    <w:bookmarkStart w:name="z93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19"/>
    <w:bookmarkStart w:name="z94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20"/>
    <w:bookmarkStart w:name="z94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921"/>
    <w:bookmarkStart w:name="z94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2 – летняя для военных дирижеров и музыкантов духового оркестра (рисунок 129):</w:t>
      </w:r>
    </w:p>
    <w:bookmarkEnd w:id="922"/>
    <w:bookmarkStart w:name="z94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923"/>
    <w:bookmarkStart w:name="z94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и брюки парадные цвета морской волны;</w:t>
      </w:r>
    </w:p>
    <w:bookmarkEnd w:id="924"/>
    <w:bookmarkStart w:name="z94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925"/>
    <w:bookmarkStart w:name="z94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26"/>
    <w:bookmarkStart w:name="z94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27"/>
    <w:bookmarkStart w:name="z94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928"/>
    <w:bookmarkStart w:name="z94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для военных дирижеров и музыкантов духового оркестра (рисунок 130):</w:t>
      </w:r>
    </w:p>
    <w:bookmarkEnd w:id="929"/>
    <w:bookmarkStart w:name="z95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930"/>
    <w:bookmarkStart w:name="z95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931"/>
    <w:bookmarkStart w:name="z95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932"/>
    <w:bookmarkStart w:name="z95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цвета морской волны;</w:t>
      </w:r>
    </w:p>
    <w:bookmarkEnd w:id="933"/>
    <w:bookmarkStart w:name="z95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34"/>
    <w:bookmarkStart w:name="z95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935"/>
    <w:bookmarkStart w:name="z95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936"/>
    <w:bookmarkStart w:name="z95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парадные зимние черного цвета;</w:t>
      </w:r>
    </w:p>
    <w:bookmarkEnd w:id="937"/>
    <w:bookmarkStart w:name="z95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38"/>
    <w:bookmarkStart w:name="z95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39"/>
    <w:bookmarkStart w:name="z96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940"/>
    <w:bookmarkStart w:name="z96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941"/>
    <w:bookmarkStart w:name="z96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носятся на парадной форме одежды: на мундире белого цвета, на пальто серого цвета и мундире цвета морской волны – бирюзового цвета.</w:t>
      </w:r>
    </w:p>
    <w:bookmarkEnd w:id="942"/>
    <w:bookmarkStart w:name="z963" w:id="9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Описание образцов военной формы одежды военнослужащих-женщин, участвующих в парадах и других мероприятиях республиканского и международного значения</w:t>
      </w:r>
    </w:p>
    <w:bookmarkEnd w:id="943"/>
    <w:bookmarkStart w:name="z96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Парадная форма одежды:</w:t>
      </w:r>
    </w:p>
    <w:bookmarkEnd w:id="944"/>
    <w:bookmarkStart w:name="z965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 2 – летняя (рисунок 131):</w:t>
      </w:r>
    </w:p>
    <w:bookmarkEnd w:id="945"/>
    <w:bookmarkStart w:name="z96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бирюзового цвета;</w:t>
      </w:r>
    </w:p>
    <w:bookmarkEnd w:id="946"/>
    <w:bookmarkStart w:name="z96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юбка парадные бирюзового цвета;</w:t>
      </w:r>
    </w:p>
    <w:bookmarkEnd w:id="947"/>
    <w:bookmarkStart w:name="z96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48"/>
    <w:bookmarkStart w:name="z96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бирюзового цвета;</w:t>
      </w:r>
    </w:p>
    <w:bookmarkEnd w:id="949"/>
    <w:bookmarkStart w:name="z97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белого цвета;</w:t>
      </w:r>
    </w:p>
    <w:bookmarkEnd w:id="950"/>
    <w:bookmarkStart w:name="z97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51"/>
    <w:bookmarkStart w:name="z972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52"/>
    <w:bookmarkStart w:name="z973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953"/>
    <w:bookmarkStart w:name="z974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2 – зимняя (рисунок 132):</w:t>
      </w:r>
    </w:p>
    <w:bookmarkEnd w:id="954"/>
    <w:bookmarkStart w:name="z975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– шапка-ушанка из каракуля серого цвета);</w:t>
      </w:r>
    </w:p>
    <w:bookmarkEnd w:id="955"/>
    <w:bookmarkStart w:name="z976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цвета темной полыни с меховым воротником цвета темной полыни (для полковников – воротник из каракуля серого цвета);</w:t>
      </w:r>
    </w:p>
    <w:bookmarkEnd w:id="956"/>
    <w:bookmarkStart w:name="z977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бирюзового цвета;</w:t>
      </w:r>
    </w:p>
    <w:bookmarkEnd w:id="957"/>
    <w:bookmarkStart w:name="z978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58"/>
    <w:bookmarkStart w:name="z979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бирюзового цвета;</w:t>
      </w:r>
    </w:p>
    <w:bookmarkEnd w:id="959"/>
    <w:bookmarkStart w:name="z98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960"/>
    <w:bookmarkStart w:name="z98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61"/>
    <w:bookmarkStart w:name="z98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62"/>
    <w:bookmarkStart w:name="z98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963"/>
    <w:bookmarkStart w:name="z98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964"/>
    <w:bookmarkStart w:name="z985" w:id="9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образцов знаков различия</w:t>
      </w:r>
    </w:p>
    <w:bookmarkEnd w:id="965"/>
    <w:bookmarkStart w:name="z986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Описание образцов погон и погончиков</w:t>
      </w:r>
    </w:p>
    <w:bookmarkEnd w:id="966"/>
    <w:bookmarkStart w:name="z98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Погоны, петлицы и погончики подразделяются:</w:t>
      </w:r>
    </w:p>
    <w:bookmarkEnd w:id="967"/>
    <w:bookmarkStart w:name="z98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предназначению – для парадной, повседневной, полевой и специальной формы одежды;</w:t>
      </w:r>
    </w:p>
    <w:bookmarkEnd w:id="968"/>
    <w:bookmarkStart w:name="z98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способу крепления – нашивные, съемные (на муфтах).</w:t>
      </w:r>
    </w:p>
    <w:bookmarkEnd w:id="969"/>
    <w:bookmarkStart w:name="z990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Размеры погон и погончиков:</w:t>
      </w:r>
    </w:p>
    <w:bookmarkEnd w:id="970"/>
    <w:bookmarkStart w:name="z991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погон нашивной и съемный – длина 10–16 сантиметров, ширина 5 сантиметров;</w:t>
      </w:r>
    </w:p>
    <w:bookmarkEnd w:id="971"/>
    <w:bookmarkStart w:name="z992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погоны съемные (на муфтах) – длина 10–13 сантиметров, ширина по нижнему краю 5,5 сантиметра, по верхнему краю – 5,0 сантиметров;</w:t>
      </w:r>
    </w:p>
    <w:bookmarkEnd w:id="972"/>
    <w:bookmarkStart w:name="z993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погончики – длина 5,0 сантиметра, ширина 5,0 сантиметров.</w:t>
      </w:r>
    </w:p>
    <w:bookmarkEnd w:id="973"/>
    <w:bookmarkStart w:name="z99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поле парадных и повседневных погон размещен национальный орнамент (кроме сержантского и рядового составов по контракту, кадетов, уланов и воспитанников военных учебных заведений). Цвет орнамента темнее цвета поля погон (на черных погонах ВМС светлее поля погон).</w:t>
      </w:r>
    </w:p>
    <w:bookmarkEnd w:id="974"/>
    <w:bookmarkStart w:name="z995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Ширина окантовки погон военнослужащих – 2 миллиметра. Расстояние от края погон до края окантовки – 2 миллиметра.</w:t>
      </w:r>
    </w:p>
    <w:bookmarkEnd w:id="975"/>
    <w:bookmarkStart w:name="z996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погонах в нижней части размещаются у:</w:t>
      </w:r>
    </w:p>
    <w:bookmarkEnd w:id="976"/>
    <w:bookmarkStart w:name="z997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вышитый позолоченной мишурой и шелком парящий орел золотистого цвета, (расстояние от нижнего края погона до нижнего края орла 8 миллиметров);</w:t>
      </w:r>
    </w:p>
    <w:bookmarkEnd w:id="977"/>
    <w:bookmarkStart w:name="z998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высшего офицерского состава – вышитый позолоченной мишурой парящий орел золотистого цвета, (расстояние от нижнего края погона до нижнего края орла 8 миллиметров);</w:t>
      </w:r>
    </w:p>
    <w:bookmarkEnd w:id="978"/>
    <w:bookmarkStart w:name="z999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старшего офицерского состава – две поперечные полосы шириной 5 миллиметров, расстояние от нижнего края погона до нижнего края полосы – 8 миллиметров, расстояние между полосами – 2 миллиметра, цвет полос по цвету окантовки;</w:t>
      </w:r>
    </w:p>
    <w:bookmarkEnd w:id="979"/>
    <w:bookmarkStart w:name="z1000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младшего офицерского состава – одна поперечная полоса шириной 5 миллиметров, расстояние от нижнего края погона до нижнего края полосы – 8 миллиметров, цвет полосы по цвету окантовки;</w:t>
      </w:r>
    </w:p>
    <w:bookmarkEnd w:id="980"/>
    <w:bookmarkStart w:name="z1001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сержантского и рядового составов, проходящих воинскую службу по контракту и призыву, курсантов военных, специальных учебных заведений соответственно воинскому званию размещаются:</w:t>
      </w:r>
    </w:p>
    <w:bookmarkEnd w:id="981"/>
    <w:bookmarkStart w:name="z1002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вшитые или металлические поперечные нашивки;</w:t>
      </w:r>
    </w:p>
    <w:bookmarkEnd w:id="982"/>
    <w:bookmarkStart w:name="z1003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вшитые или металлические поперечные нашивки и буквы (якорь).</w:t>
      </w:r>
    </w:p>
    <w:bookmarkEnd w:id="983"/>
    <w:bookmarkStart w:name="z1004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Нашивки в форме угольника, расположенные вершиной на продольной осевой линии погона, углом вверх. Ширина широкой нашивки – 15 миллиметров, ширина узкой нашивки – 7 миллиметров, длина нашивок – 30 миллиметров, расстояние между нашивками – 2 миллиметра, расстояние от нижнего края погона (кроме погончиков) до нижнего края нашивок – 8 миллиметров.</w:t>
      </w:r>
    </w:p>
    <w:bookmarkEnd w:id="984"/>
    <w:bookmarkStart w:name="z1005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букв (якоря) – 20 миллиметров, расстояние от нижнего края погона (кроме погончиков) до нижнего края букв (якоря) – 8 миллиметров. В случае использования букв (якоря) совместно с нашивками расстояние от верхнего края буквы (якоря) до нижнего края нашивок – 2 миллиметра.</w:t>
      </w:r>
    </w:p>
    <w:bookmarkEnd w:id="985"/>
    <w:bookmarkStart w:name="z1006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Нашивки и якоря на погончиках аналогичны погонам, расстояние от нижнего края погончика до нижнего края нашивок и якоря – 5 миллиметров. В случае использования якоря вместе с нашивками он крепится поверх нашивок.</w:t>
      </w:r>
    </w:p>
    <w:bookmarkEnd w:id="986"/>
    <w:bookmarkStart w:name="z1007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погонах Верховного Главнокомандующего размещается на продольной осевой линии по центру погона вышитое позолоченной мишурой и шелком золотистого цвета изображение Государственного Герба Республики Казахстан (диаметр – 35 миллиметров). Расстояние от нижнего края погона до центра Герба 60 миллиметров (рисунок 133).</w:t>
      </w:r>
    </w:p>
    <w:bookmarkEnd w:id="987"/>
    <w:bookmarkStart w:name="z1008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погонах высшего офицерского состава (кроме адмиралов), соответственно воинскому званию размещаются вышитые позолоченной мишурой на продольной осевой линии погона звезды золотистого цвета с окантовкой красного цвета (в СВО, ДШВ и Силах специального назначения ВС – с окантовкой голубого цвета, в Авиационной службе КНБ – с окантовкой василькового цвета) или без нее. Расстояние от нижнего края погона до центра первой звезды 30 миллиметров (у воинских званий "генерал-майор" – 55 миллиметров, "генерал-лейтенант" – 40 миллиметров), между центрами звезд вдоль погон – 25 миллиметров. Диаметр вышитых звезд – 22 миллиметра (рисунок 133).</w:t>
      </w:r>
    </w:p>
    <w:bookmarkEnd w:id="988"/>
    <w:bookmarkStart w:name="z1009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адмиралов соответственно воинскому званию размещаются вышитые позолоченной мишурой на продольной осевой линии погона звезды золотистого цвета, в центре которого якорь черного цвета, наложенные на пятиугольнике серого и черного цвета. Погоны с окантовкой желтого или черного цвета. Расстояние от нижнего края погона до центра первой звезды 30 миллиметров (у воинских званий "контр-адмирал" – 55 миллиметров, "вице-адмирал" – 40 миллиметров), между центрами звезд вдоль погон – 25 миллиметров (рисунок 133).</w:t>
      </w:r>
    </w:p>
    <w:bookmarkEnd w:id="989"/>
    <w:bookmarkStart w:name="z1010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погонах старшего офицерского состава размещаются металлические (на погонах муфта – вышитые) звезды золотистого цвета диаметром 20 миллиметров (рисунок 134).</w:t>
      </w:r>
    </w:p>
    <w:bookmarkEnd w:id="990"/>
    <w:bookmarkStart w:name="z1011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Звезды соответственно воинскому званию размещаются у:</w:t>
      </w:r>
    </w:p>
    <w:bookmarkEnd w:id="991"/>
    <w:bookmarkStart w:name="z1012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полковников (капитанов 1 ранга) – три звезды, из которых две нижние расположены с двух сторон посередине между продольной осевой линией и краем погона. Расстояние от нижнего края погона до центра звезды – 35 миллиметров. Третья звезда расположена выше первых двух на продольной осевой линии погона. Расстояние между центрами звезд вдоль погона – 25 миллиметров;</w:t>
      </w:r>
    </w:p>
    <w:bookmarkEnd w:id="992"/>
    <w:bookmarkStart w:name="z1013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подполковников (капитанов 2 ранга) – две звезды, расположенные с двух сторон посередине между продольной осевой линией и краем погона, (расстояние от нижнего края погона до центра звезды – 35 миллиметров);</w:t>
      </w:r>
    </w:p>
    <w:bookmarkEnd w:id="993"/>
    <w:bookmarkStart w:name="z1014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майоров (капитанов 3 ранга) – одна звезда, расположенная на продольной осевой линии погона, (расстояние от нижнего края погона до центра звезды – 55 миллиметров).</w:t>
      </w:r>
    </w:p>
    <w:bookmarkEnd w:id="994"/>
    <w:bookmarkStart w:name="z1015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погонах младшего офицерского состава размещаются металлические (на погонах муфта – вышитые) звездочки золотистого цвета диаметром 13 миллиметров (рисунок 134).</w:t>
      </w:r>
    </w:p>
    <w:bookmarkEnd w:id="995"/>
    <w:bookmarkStart w:name="z1016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Звезды соответственно воинскому званию размещаются у:</w:t>
      </w:r>
    </w:p>
    <w:bookmarkEnd w:id="996"/>
    <w:bookmarkStart w:name="z1017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капитанов (капитан-лейтенантов) – четыре звезды, из которых две нижние расположены с двух сторон посередине между продольной осевой линией и краем погона (расстояние от нижнего края погона до центра звезды – 30 миллиметров). Третья и четвертая звезды расположены выше первых двух на продольной осевой линии погона, (расстояние между центрами звезд вдоль погона – 20 миллиметров).</w:t>
      </w:r>
    </w:p>
    <w:bookmarkEnd w:id="997"/>
    <w:bookmarkStart w:name="z1018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старших лейтенантов – три звезды, из которых две нижние расположены с двух сторон посередине между продольной осевой линией и краем погона, (расстояние от нижнего края погона до центра звезды – 30 миллиметров). Третья звезда расположена выше первых двух на продольной осевой линии погона. Расстояние между центрами звезд вдоль погона – 25 миллиметров.</w:t>
      </w:r>
    </w:p>
    <w:bookmarkEnd w:id="998"/>
    <w:bookmarkStart w:name="z1019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лейтенантов – две звезды, расположенные с двух сторон посередине между продольной осевой линией и краем погона (расстояние от нижнего края погона до центра звезды – 30 миллиметров).</w:t>
      </w:r>
    </w:p>
    <w:bookmarkEnd w:id="999"/>
    <w:bookmarkStart w:name="z102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мундиров и кителей, а также съемных погонах офицерского, сержантского и рядового составов военно-следственных органов Министерства внутренних дел (далее – военно-следственные органы) и органов военной прокуратуры крепятся эмблемы с изображением щита на фоне двух перекрещенных мечей на расстоянии 10 миллиметров ниже уровня пуговицы.</w:t>
      </w:r>
    </w:p>
    <w:bookmarkEnd w:id="1000"/>
    <w:bookmarkStart w:name="z102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погонах сержантского и рядового составов, проходящих воинскую службу по контракту и призыву, нашивки соответственно воинскому званию (рисунки 135, 136) располагаются у:</w:t>
      </w:r>
    </w:p>
    <w:bookmarkEnd w:id="1001"/>
    <w:bookmarkStart w:name="z102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мастер-сержантов (мастер-старшин) – две широкие и одна узкая нашивки;</w:t>
      </w:r>
    </w:p>
    <w:bookmarkEnd w:id="1002"/>
    <w:bookmarkStart w:name="z102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штаб-сержантов (штаб-старшин) – две широкие нашивки;</w:t>
      </w:r>
    </w:p>
    <w:bookmarkEnd w:id="1003"/>
    <w:bookmarkStart w:name="z102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сержантов первого класса (старшин первого класса) – одна широкая и три узкие нашивки;</w:t>
      </w:r>
    </w:p>
    <w:bookmarkEnd w:id="1004"/>
    <w:bookmarkStart w:name="z102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сержантов второго класса (старшин второго класса) – одна широкая и две узкие нашивки;</w:t>
      </w:r>
    </w:p>
    <w:bookmarkEnd w:id="1005"/>
    <w:bookmarkStart w:name="z102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сержантов третьего класса (старшин третьего класса) – одна широкая и одна узкая нашивки;</w:t>
      </w:r>
    </w:p>
    <w:bookmarkEnd w:id="1006"/>
    <w:bookmarkStart w:name="z1027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старших сержантов (главных старшин) – одна широкая нашивка;</w:t>
      </w:r>
    </w:p>
    <w:bookmarkEnd w:id="1007"/>
    <w:bookmarkStart w:name="z1028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сержантов (старшин первой статьи) – три узкие нашивки;</w:t>
      </w:r>
    </w:p>
    <w:bookmarkEnd w:id="1008"/>
    <w:bookmarkStart w:name="z1029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младших сержантов (старшин второй статьи) – две узкие нашивки;</w:t>
      </w:r>
    </w:p>
    <w:bookmarkEnd w:id="1009"/>
    <w:bookmarkStart w:name="z1030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ефрейторов (старших матросов) – одна узкая нашивка.</w:t>
      </w:r>
    </w:p>
    <w:bookmarkEnd w:id="1010"/>
    <w:bookmarkStart w:name="z1031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(матросов) знаки различия по воинским званиям не указываются.</w:t>
      </w:r>
    </w:p>
    <w:bookmarkEnd w:id="1011"/>
    <w:bookmarkStart w:name="z1032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погонах курсантов военных, специальных учебных заведений (кроме курсантов ВМС ВС) буква "К", нашивки соответственно воинскому званию (рисунок 136) располагаются у:</w:t>
      </w:r>
    </w:p>
    <w:bookmarkEnd w:id="1012"/>
    <w:bookmarkStart w:name="z1033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старших сержантов – одна широкая нашивка;</w:t>
      </w:r>
    </w:p>
    <w:bookmarkEnd w:id="1013"/>
    <w:bookmarkStart w:name="z103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сержантов – три узкие нашивки;</w:t>
      </w:r>
    </w:p>
    <w:bookmarkEnd w:id="1014"/>
    <w:bookmarkStart w:name="z1035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младших сержантов – две узкие нашивки;</w:t>
      </w:r>
    </w:p>
    <w:bookmarkEnd w:id="1015"/>
    <w:bookmarkStart w:name="z1036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ефрейторов – одна узкая нашивка.</w:t>
      </w:r>
    </w:p>
    <w:bookmarkEnd w:id="1016"/>
    <w:bookmarkStart w:name="z103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и курсантов знаки различия по воинским званиям не указываются.</w:t>
      </w:r>
    </w:p>
    <w:bookmarkEnd w:id="1017"/>
    <w:bookmarkStart w:name="z1038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погонах (погончиках) курсантов военных учебных заведений ВМС ВС якорь, нашивки соответственно воинскому званию (рисунок 136) располагаются у:</w:t>
      </w:r>
    </w:p>
    <w:bookmarkEnd w:id="1018"/>
    <w:bookmarkStart w:name="z1039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главных старшин – одна широкая нашивка;</w:t>
      </w:r>
    </w:p>
    <w:bookmarkEnd w:id="1019"/>
    <w:bookmarkStart w:name="z1040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старшин первой статьи – три узкие нашивки;</w:t>
      </w:r>
    </w:p>
    <w:bookmarkEnd w:id="1020"/>
    <w:bookmarkStart w:name="z1041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старшин второй статьи – две узкие нашивки;</w:t>
      </w:r>
    </w:p>
    <w:bookmarkEnd w:id="1021"/>
    <w:bookmarkStart w:name="z1042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старших матросов – одна узкая нашивка.</w:t>
      </w:r>
    </w:p>
    <w:bookmarkEnd w:id="1022"/>
    <w:bookmarkStart w:name="z1043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матросов и курсантов знаки различия по воинским званиям не указываются.</w:t>
      </w:r>
    </w:p>
    <w:bookmarkEnd w:id="1023"/>
    <w:bookmarkStart w:name="z1044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Погоны (погончики) военнослужащих срочной службы без якоря, нашивки располагаются аналогично погонам (рисунок 136).</w:t>
      </w:r>
    </w:p>
    <w:bookmarkEnd w:id="1024"/>
    <w:bookmarkStart w:name="z1045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погонах кадетов, уланов и воспитанников размещаются буквы (рисунок 136):</w:t>
      </w:r>
    </w:p>
    <w:bookmarkEnd w:id="1025"/>
    <w:bookmarkStart w:name="z1046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военного колледжа – "ӘК";</w:t>
      </w:r>
    </w:p>
    <w:bookmarkEnd w:id="1026"/>
    <w:bookmarkStart w:name="z1047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республиканской школы "Жас улан" – "ЖҰ".</w:t>
      </w:r>
    </w:p>
    <w:bookmarkEnd w:id="1027"/>
    <w:bookmarkStart w:name="z1048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нашивных и съемных погонах (кроме погон на муфтах и погончиков) размещается форменная пуговица золотистого цвета диаметром 14 миллиметров на расстоянии 10 миллиметров от верхнего края погона до центра пуговицы.</w:t>
      </w:r>
    </w:p>
    <w:bookmarkEnd w:id="1028"/>
    <w:bookmarkStart w:name="z1049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воротниках к пальто (в зимний период времени надеваются каракулевые воротники) парадной формы одежды военнослужащих СГО, участвующих в протокольных мероприятиях, пришиваются петлицы бирюзового цвета, имеющие форму параллелограмма. Длина петлиц – 85 миллиметров, ширина – 35 миллиметров, скос – 10 миллиметров. По краям петлиц вышит кант золотистого цвета. В верхней части петлицы по середине размещаются буквы – "ПП", размер букв высота – 20 миллиметров, ширина 10 миллиметров.</w:t>
      </w:r>
    </w:p>
    <w:bookmarkEnd w:id="1029"/>
    <w:bookmarkStart w:name="z1050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Описание образцов нарукавных и нагрудных знаков различия</w:t>
      </w:r>
    </w:p>
    <w:bookmarkEnd w:id="1030"/>
    <w:bookmarkStart w:name="z105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Нарукавные знаки различаются между собой изображениями, надписями, определяющими принадлежность военнослужащего к ВС, другим войскам и воинским формированиям, органам военного управления и военным учебным заведениям, а также различие по воинским званиям офицеров, имеющих военно-морские звания, и курсантов по курсам обучения.</w:t>
      </w:r>
    </w:p>
    <w:bookmarkEnd w:id="1031"/>
    <w:bookmarkStart w:name="z105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Нарукавные знаки на левый рукав обмундирования Верховного Главнокомандующего, нашиваемые на левом рукаве обмундирования (кроме рубашки), представляют собой форму щита (рисунок 137).</w:t>
      </w:r>
    </w:p>
    <w:bookmarkEnd w:id="1032"/>
    <w:bookmarkStart w:name="z105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на левый рукав обмундирования Верховного Главнокомандующего по периметру окантованы позолоченной мишурой (кроме полевой формы одежды).</w:t>
      </w:r>
    </w:p>
    <w:bookmarkEnd w:id="1033"/>
    <w:bookmarkStart w:name="z105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нарукавного знака: по высоте – 90 миллиметров, по ширине – 75 миллиметров. Цвет поля нарукавного знака к парадной и повседневной форме одежды такой же, как и цвет формы одежды. Цвет поля нарукавного знака к полевой форме одежде соответствует цвету обмундирования.</w:t>
      </w:r>
    </w:p>
    <w:bookmarkEnd w:id="1034"/>
    <w:bookmarkStart w:name="z105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на левый рукав обмундирования (кроме рубашки), представляют собой форму щита (кроме СГО и Авиационной службы КНБ) (рисунок 137).</w:t>
      </w:r>
    </w:p>
    <w:bookmarkEnd w:id="1035"/>
    <w:bookmarkStart w:name="z105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нарукавного знака: по высоте – 90 миллиметров, по ширине – 75 миллиметров. Цвет поля нарукавного знака к парадной и повседневной форме одежды такой же, как и цвет формы одежды военнослужащих военно-следственных органов на парадном мундире серого цвета – серый, на парадном мундире цвета темной полыни – желтый. Цвет канта нарукавного знака, надписи и изображения на нем – золотистый. Для полевой формы одежды – цвет поля нарукавного знака соответствует цвету обмундирования, цвет канта нарукавного знака, надписи и изображения на нем – черный.</w:t>
      </w:r>
    </w:p>
    <w:bookmarkEnd w:id="1036"/>
    <w:bookmarkStart w:name="z1057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СГО имеет овальную форму высотой 100 миллиметров и шириной 90 миллиметров.</w:t>
      </w:r>
    </w:p>
    <w:bookmarkEnd w:id="1037"/>
    <w:bookmarkStart w:name="z105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Авиационной службы КНБ представляет собой круг диаметром 70 миллиметров.</w:t>
      </w:r>
    </w:p>
    <w:bookmarkEnd w:id="1038"/>
    <w:bookmarkStart w:name="z105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нарукавного знака:</w:t>
      </w:r>
    </w:p>
    <w:bookmarkEnd w:id="1039"/>
    <w:bookmarkStart w:name="z106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звезда красного цвета, посередине звезды солнце и под ним парящий орел золотистого цвета (эмблема ВС) на фоне карты Республики Казахстан, в верхней части нарукавного знака – надпись "ҚАЗАҚСТАН";</w:t>
      </w:r>
    </w:p>
    <w:bookmarkEnd w:id="1040"/>
    <w:bookmarkStart w:name="z106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ВС – звезда красного цвета, посередине звезды солнце и под ним парящий орел золотистого цвета (эмблема ВС), в верхней части – надпись "ҚАЗАҚСТАН", в нижней – "ҚАРУЛЫ КҮШТЕРІ", звездочка и стилизованный пшеничный колос;</w:t>
      </w:r>
    </w:p>
    <w:bookmarkEnd w:id="1041"/>
    <w:bookmarkStart w:name="z106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СГО, участвующих в протокольных мероприятиях, – представляют собой щит овальной формы высотой 100 миллиметров и шириной 90 миллиметров с двумя верхними боковыми вырезами, в центре щита расположено изображение контурной семиконечной звезды василькового цвета в золотистом (желтом) обрамлении, в белом (серебристом) поле которой по центру расположена пятиконечная звезда голубого цвета в золотистом обрамлении. В центре пятиконечной звезды изображены солнце и парящий под ним орел золотистого цвета. Под семиконечной звездой – лавровые ветви, сверху изображен национальный орнамент. Снизу вдоль внутренней каймы щита лента голубого цвета в золотистом (желтом) обрамлении с треугольными вырезами на концах на ленте надпись "ҚАЗАҚСТАН РЕСПУБЛИКАСЫ". В верхней части каймы щита одиннадцать круглых заклепок. В нижней части каймы надпись "МЕМЛЕКЕТТІК КҮЗЕТ ҚЫЗМЕТІ". Фон нарукавного знака бирюзового цвета, надписи и изображения выполнены вышивкой.</w:t>
      </w:r>
    </w:p>
    <w:bookmarkEnd w:id="1042"/>
    <w:bookmarkStart w:name="z106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органов военной прокуратуры – восьмиконечная звезда, в центре размещается изображение Государственного Герба Республики Казахстан, в верхней части – надпись "ҚАЗАҚСТАН", в нижней – надпись "ӘСКЕРИ ПРОКУРАТУРАСЫ";</w:t>
      </w:r>
    </w:p>
    <w:bookmarkEnd w:id="1043"/>
    <w:bookmarkStart w:name="z106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органов военной полиции, военной контрразведки и Пограничной академии КНБ – внутри изображение круглого щита с центральным полем бирюзового (голубого) цвета и внешней окружностью василькового (синего) цвета, окольцованный золотистым (желтым) кантом. По внешней окружности щита василькового (синего) цвета надпись на государственном языке: по верху "ҚАЗАҚСТАН РЕСПУБЛИКАСЫ", по низу – "ҰЛТТЫҚ ҚАУІПСІЗДІК КОМИТЕТІ". Надписи выполнены серебристым (белым) цветом. Посередине щита на поле бирюзового (голубого) цвета расположена стилизованная семиконечная звезда бордового (темно-красного) цвета на золотом (желтом) основании, имеющем также семь тупоугольных лучей. По центру рубиновой звезды – малый щит. По окружности щита василькового (синего) цвета, окольцованного золотистым (желтым) кантом, нанесена надпись на государственном языке: девиз "НАМЫС. АЙБЫН. ОТАН". Надписи выполнены серебристым (белым) цветом. По центру щита – стилизованное изображение свода (остова) юрты – шанырака золотистого (желтого) цвета на бирюзовом (голубом) фоне;</w:t>
      </w:r>
    </w:p>
    <w:bookmarkEnd w:id="1044"/>
    <w:bookmarkStart w:name="z106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Авиационной службы КНБ – изображение круглого щита диаметром 70 миллиметров с полем темно-синего цвета, окольцованной золотистым кантом. По внешней окружности щита нанесена надпись: по верху – "ҚАЗАҚСТАН РЕСПУБЛИКАСЫ", по низу – "ҰЛТТЫҚ ҚАУІПСІЗДІК КОМИТЕТІ". Надписи выполнены золотистым (серебристым) цветом. В середине щита расположена стилизованная семиконечная звезда темно-синего (василькового) цвета на золотом основании, имеющем семь лучей. В центре звезды расположен малый щит темно-синего цвета. По окружности щита, окольцованной золотистым кантом, нанесена надпись: "НАМЫС. АЙБЫН. ОТАН", выполненная золотистым (серебристым) цветом. По центру щита – стилизованное изображение свода (остова) юрты – шанырака золотистого цвета на темно-синем (васильковом) фоне;</w:t>
      </w:r>
    </w:p>
    <w:bookmarkEnd w:id="1045"/>
    <w:bookmarkStart w:name="z106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ПС КНБ – внутри изображение большого круглого щита с центральным полем изумрудно-зеленого цвета с окантовкой красного цвета и окружностью васильково-синего цвета. В центральной части щита расположена семиконечная звезда из наконечников стрел серебряного цвета. Звезду покрывает малый щит с окружностью васильково-синего цвета и сердцевиной лазурно-голубого цвета. Центр малого щита представляет собой свод (остов) юрты – шанырак. По окружности большого щита нанесена надпись: по верху – "ҚАЗАҚСТАН РЕСПУБЛИКАСЫ", по низу – "ҰЛТТЫҚ ҚАУІПСІЗДІК КОМИТЕТІНІҢ ШЕКАРА ҚЫЗМЕТІ". По окружности малого щита нанесена надпись: "БІЗ – ОТАННЫҢ БЕРІК ҚАЛҚАНЫ". Надписи выполнены белым цветом на государственном языке;</w:t>
      </w:r>
    </w:p>
    <w:bookmarkEnd w:id="1046"/>
    <w:bookmarkStart w:name="z106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военно-следственных органов – в средней части расположен круг диаметром 45 миллиметров с полем голубого цвета. По внешнему краю круга выполнена обводка красного цвета шириной 2 миллиметра, по внутреннему краю обводка золотистого цвета шириной 2 миллиметра. В центре круга расположено изображение фигурного щита коричневого цвета, на заднем плане два меча золотистого цвета с обводкой коричного цвета, в центре малого фигурного щита золотистого цвета расположен круг с полем голубого цвета, по внешнему краю круга выполнены 3 обводки коричневого цвета шириной 1 миллиметр, внутри которого изображение шанырака, сверху пятиконечная звезда золотистого цвета, в нижней части лавровые ветви золотистого цвета, в верхней части шеврона выполнена надпись золотистого цвета "ҚАЗАҚСТАН", высота букв – 6 миллиметров в нижней части, по периметру круга выполнена надпись золотистого цвета – "ӘСКЕРИ ТЕРГЕУ ОРГАНДАРЫ", высота букв – 4 миллиметра, под надписью расположен элемент национального орнамента золотистого цвета. По внешнему краю шеврона выполнен кант красного цвета шириной 3 миллиметра, по внутреннему периметру выполнена обводка в виде вьющейся ленты золотистого цвета шириной 3 миллиметра;</w:t>
      </w:r>
    </w:p>
    <w:bookmarkEnd w:id="1047"/>
    <w:bookmarkStart w:name="z106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МЧС – окантовка красного цвета, центральное поле окольцовано стилизованным пшеничным колосом золотистого цвета. Стилизованный пшеничный колос в верхней и нижней части разделен точками золотистого цвета. Посередине щита расположен земной шар овальной формы голубого цвета, опоясанный двумя условными линиями параллелей, и меридиан белого цвета, в центре которого – "роза ветров" белого цвета с оранжевым кругом посередине, внутри которого – синий треугольник. Под земным шаром расположено силуэтное изображение парящего орла. В верхней части – надпись "ҚАЗАҚСТАН", в нижней – "ТЖМ". Цвет надписей и силуэтного изображения парящего беркута – золотистый;</w:t>
      </w:r>
    </w:p>
    <w:bookmarkEnd w:id="1048"/>
    <w:bookmarkStart w:name="z106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НГ – по центру нарукавного знака размещено солнце с 32 лучами и под ним силуэтное изображение парящего беркута золотисто-желтого цвета, наложенные на полотно флага небесно-голубого цвета. В верхней части – надпись "ҚАЗАҚСТАН", в нижней – "ҰЛТТЫҚ ҰЛАН". Цвет надписей, солнца с 32 лучами, канта нарукавного знака и силуэтного изображения парящего беркута золотисто-желтый.</w:t>
      </w:r>
    </w:p>
    <w:bookmarkEnd w:id="1049"/>
    <w:bookmarkStart w:name="z107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Нарукавные знаки, нашиваемые на правом рукаве обмундирования (кроме рубашки) (рисунок 138):</w:t>
      </w:r>
    </w:p>
    <w:bookmarkEnd w:id="1050"/>
    <w:bookmarkStart w:name="z107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круг диаметром 81 миллиметр, внутри которого изображен Государственный Герб Республики Казахстан. В верхней части круга надпись "ЖОҒАРҒЫ БАС ҚОЛБАСШЫ". Круг окантован позолоченной мишурой. Цвет канта нарукавного знака, надписей и изображений на нем золотистый;</w:t>
      </w:r>
    </w:p>
    <w:bookmarkEnd w:id="1051"/>
    <w:bookmarkStart w:name="z107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Министра обороны – круг диаметром 81 миллиметров, внутри которого изображен золотой воин, летящий на крылатом барсе. Круг окантован позолоченной мишурой. Цвет канта нарукавного знака, надписей и изображения на нем золотистый;</w:t>
      </w:r>
    </w:p>
    <w:bookmarkEnd w:id="1052"/>
    <w:bookmarkStart w:name="z107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первого заместителя Министра обороны – Начальника Генерального штаба ВС – круг диаметром 81 миллиметр, внутри которого изображены крылатый барс и эмблема ВС (пятиконечная звезда красного цвета, солнце золотистого цвета, под ним парящий орел золотистого цвета). Круг окантован позолоченной мишурой. Цвет канта нарукавного знака, надписей и изображения на нем золотистый.</w:t>
      </w:r>
    </w:p>
    <w:bookmarkEnd w:id="1053"/>
    <w:bookmarkStart w:name="z107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Нарукавные знаки различия по воинским званиям адмиралов и офицеров, имеющих корабельные воинские звания ВМС ВС, – галуны золотистого цвета (рисунок 139).</w:t>
      </w:r>
    </w:p>
    <w:bookmarkEnd w:id="1054"/>
    <w:bookmarkStart w:name="z107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Галуны соответственно присвоенному воинскому званию у:</w:t>
      </w:r>
    </w:p>
    <w:bookmarkEnd w:id="1055"/>
    <w:bookmarkStart w:name="z1076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адмиралов – один широкий и выше него три средних;</w:t>
      </w:r>
    </w:p>
    <w:bookmarkEnd w:id="1056"/>
    <w:bookmarkStart w:name="z1077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вице-адмиралов – один широкий и выше него два средних;</w:t>
      </w:r>
    </w:p>
    <w:bookmarkEnd w:id="1057"/>
    <w:bookmarkStart w:name="z1078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контр-адмиралов – один широкий и выше него один средний;</w:t>
      </w:r>
    </w:p>
    <w:bookmarkEnd w:id="1058"/>
    <w:bookmarkStart w:name="z107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капитанов первого ранга – один широкий;</w:t>
      </w:r>
    </w:p>
    <w:bookmarkEnd w:id="1059"/>
    <w:bookmarkStart w:name="z108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капитанов второго ранга – четыре средних;</w:t>
      </w:r>
    </w:p>
    <w:bookmarkEnd w:id="1060"/>
    <w:bookmarkStart w:name="z108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капитанов третьего ранга – три средних;</w:t>
      </w:r>
    </w:p>
    <w:bookmarkEnd w:id="1061"/>
    <w:bookmarkStart w:name="z1082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капитан-лейтенантов – два средних и выше него один узкий;</w:t>
      </w:r>
    </w:p>
    <w:bookmarkEnd w:id="1062"/>
    <w:bookmarkStart w:name="z1083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старших лейтенантов – два средних;</w:t>
      </w:r>
    </w:p>
    <w:bookmarkEnd w:id="1063"/>
    <w:bookmarkStart w:name="z1084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лейтенантов – один средний и выше него один узкий.</w:t>
      </w:r>
    </w:p>
    <w:bookmarkEnd w:id="1064"/>
    <w:bookmarkStart w:name="z1085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Галуны нашиваются на обоих рукавах тужурок военнослужащих, проходящих воинскую службу по контракту, и офицеров по призыву (кроме военнослужащих-женщин) параллельно их нижним краям: от шва до шва на парадных и повседневных тужурках.</w:t>
      </w:r>
    </w:p>
    <w:bookmarkEnd w:id="1065"/>
    <w:bookmarkStart w:name="z1086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галунами – 5 миллиметров.</w:t>
      </w:r>
    </w:p>
    <w:bookmarkEnd w:id="1066"/>
    <w:bookmarkStart w:name="z1087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галунами нашиваются пятиконечные звезды золотистого цвета: у адмиралов – контур звезды с изображением посередине якоря золотистого цвета, у остальных офицеров – сплошная звезда.</w:t>
      </w:r>
    </w:p>
    <w:bookmarkEnd w:id="1067"/>
    <w:bookmarkStart w:name="z1088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верхнего края галуна до центра звезды 30 миллиметров, у адмиралов – 45 миллиметров.</w:t>
      </w:r>
    </w:p>
    <w:bookmarkEnd w:id="1068"/>
    <w:bookmarkStart w:name="z1089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нарукавных знаков различия офицеров по корабельным воинским званиям составляют:</w:t>
      </w:r>
    </w:p>
    <w:bookmarkEnd w:id="1069"/>
    <w:bookmarkStart w:name="z1090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диаметр звезд у высшего офицерского состава – 50 миллиметров;</w:t>
      </w:r>
    </w:p>
    <w:bookmarkEnd w:id="1070"/>
    <w:bookmarkStart w:name="z1091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диаметр звезд у старшего и младшего офицерского состава – 30 миллиметров;</w:t>
      </w:r>
    </w:p>
    <w:bookmarkEnd w:id="1071"/>
    <w:bookmarkStart w:name="z1092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ширина широкого галуна – 30 миллиметров;</w:t>
      </w:r>
    </w:p>
    <w:bookmarkEnd w:id="1072"/>
    <w:bookmarkStart w:name="z1093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ширина среднего галуна – 13 миллиметров;</w:t>
      </w:r>
    </w:p>
    <w:bookmarkEnd w:id="1073"/>
    <w:bookmarkStart w:name="z1094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ширина узкого галуна – 6 миллиметров.</w:t>
      </w:r>
    </w:p>
    <w:bookmarkEnd w:id="1074"/>
    <w:bookmarkStart w:name="z1095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Нарукавные знаки по курсам обучения у курсантов военных (специальных) учебных заведений – угольники из галуна золотистого цвета, расположенные углом вниз на клапане из сукна по цвету ткани верха обмундирования (рисунок 140).</w:t>
      </w:r>
    </w:p>
    <w:bookmarkEnd w:id="1075"/>
    <w:bookmarkStart w:name="z1096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курсом обучения на нарукавных знаках размещаются угольники: один, два, три, четыре, пять – для курсантов соответственно 1, 2, 3, 4, 5-го курсов.</w:t>
      </w:r>
    </w:p>
    <w:bookmarkEnd w:id="1076"/>
    <w:bookmarkStart w:name="z1097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галуна – 10 миллиметров, длина – 75 миллиметров.</w:t>
      </w:r>
    </w:p>
    <w:bookmarkEnd w:id="1077"/>
    <w:bookmarkStart w:name="z1098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угольниками – 2 миллиметра.</w:t>
      </w:r>
    </w:p>
    <w:bookmarkEnd w:id="1078"/>
    <w:bookmarkStart w:name="z109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Знак различия, обозначающий государственную принадлежность, пришивается на повседневной форме одежды № 1 военнослужащих ВС, других войск и воинских формирований, а также на полевом и специальном обмундировании у военнослужащих, выполняющих задачи за пределами Республики Казахстан (кроме ДШВ). Допускается данный знак различия выполнять (вышивать) в виде изображения левой (лицевой) или правой (оборотной) стороны уменьшенной копии Государственного Флага Республики Казахстан. Данный знак различия нашивается на левой стороне груди повседневной формы одежды № 1 и рукаве полевой формы одежды военнослужащего на расстоянии 2 сантиметров от верхней точки рукава (рисунок 141).</w:t>
      </w:r>
    </w:p>
    <w:bookmarkEnd w:id="1079"/>
    <w:bookmarkStart w:name="z110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правой стороне груди повседневной формы одежды № 1 нашивается нагрудный знак классной квалификации военнослужащего, обозначающий классную квалификацию.</w:t>
      </w:r>
    </w:p>
    <w:bookmarkEnd w:id="1080"/>
    <w:bookmarkStart w:name="z1101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Описание образцов кокард и эмблем на головных уборах</w:t>
      </w:r>
    </w:p>
    <w:bookmarkEnd w:id="1081"/>
    <w:bookmarkStart w:name="z110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Верховного Главнокомандующего, офицерского, сержантского и рядового составов предусмотрены кокарды и эмблемы (рисунок 142):</w:t>
      </w:r>
    </w:p>
    <w:bookmarkEnd w:id="1082"/>
    <w:bookmarkStart w:name="z110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кокарды к шапке с козырьком и шапке-ушанке Верховного Главнокомандующего, офицерского состава, сержантского и рядового составов по контракту выполнены из сплавов цветных металлов:</w:t>
      </w:r>
    </w:p>
    <w:bookmarkEnd w:id="1083"/>
    <w:bookmarkStart w:name="z110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общевойсковая для ВС, других войск и воинских формирований (кроме СВО, ДШВ, ВМС, частей и подразделений морской пехоты ВС, МЧС, СГО и Авиационной службы КНБ) овальной формы в виде эмблемы ВС на голубом фоне, края кокарды выполнены в виде лучей золотистого цвета;</w:t>
      </w:r>
    </w:p>
    <w:bookmarkEnd w:id="1084"/>
    <w:bookmarkStart w:name="z110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 и ДШВ ВС выполнена как общевойсковая кокарда в обрамлении, стилизованном лавровыми ветвями;</w:t>
      </w:r>
    </w:p>
    <w:bookmarkEnd w:id="1085"/>
    <w:bookmarkStart w:name="z110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Авиационной службы КНБ представляет собой пятиконечную звезду золотистого цвета, по центру которой стилизованное изображение свода (остова) юрты – шанырака золотистого (желтого) цвета на бюризовом (голубом) фоне, в обрамлении, стилизованном лавровыми ветвями золотистого цвета;</w:t>
      </w:r>
    </w:p>
    <w:bookmarkEnd w:id="1086"/>
    <w:bookmarkStart w:name="z110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ВМС, частей и подразделений морской пехоты ВС полуовальной формы, в центре расположен якорь, в центре якоря – пятиконечная звезда красного цвета, посередине звезды – солнце, под ним – парящий орел золотистого цвета, края кокарды выполнены в виде лучей золотистого цвета;</w:t>
      </w:r>
    </w:p>
    <w:bookmarkEnd w:id="1087"/>
    <w:bookmarkStart w:name="z110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МЧС аналогична общевойсковой кокарде, упомянутой в части первой настоящего подпункта, но в центре кокарды вместо эмблемы ВС размещена "роза ветров" белого цвета с оранжевым кругом посередине, внутри которого синий треугольник;</w:t>
      </w:r>
    </w:p>
    <w:bookmarkEnd w:id="1088"/>
    <w:bookmarkStart w:name="z110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кокарды к фуражкам и шапкам подразделений почҰтного караула СГО и НГ выполнены из сплавов цветных металлов:</w:t>
      </w:r>
    </w:p>
    <w:bookmarkEnd w:id="1089"/>
    <w:bookmarkStart w:name="z111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тулье фуражки и шапке-ушанке из каракуля для военнослужащих СГО, участвующих в протокольных мероприятиях, тулье фуражки военнослужащих роты почетного караула НГ аналогична изображению Государственного Герба Республики Казахстан;</w:t>
      </w:r>
    </w:p>
    <w:bookmarkEnd w:id="1090"/>
    <w:bookmarkStart w:name="z111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парадных фуражек и шляп военнослужащих СГО, участвующих в протокольных мероприятиях, представляет собой пятиконечную звезду, посередине которой изображен всадник, скачущий на коне, на бирюзовом фоне в обрамлении, стилизованном лавровыми ветвями, вытянутыми по ширине.</w:t>
      </w:r>
    </w:p>
    <w:bookmarkEnd w:id="1091"/>
    <w:bookmarkStart w:name="z1112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Нижние края козырька выполнены позолоченным шитьем в виде двух лавровых ветвей. Наружные края и центр ремешка в виде национального орнамента выполнены позолоченным шитьем на бирюзовом фоне.</w:t>
      </w:r>
    </w:p>
    <w:bookmarkEnd w:id="1092"/>
    <w:bookmarkStart w:name="z111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кокарды с эмблемами к фуражкам, шляпам, кепи Верховного Главнокомандующего, офицерского состава, сержантского и рядового составов по контракту выполнены вышивкой шелковой нитью, на головных уборах (для фуражек на основе цвета ткани верха) с обшитым краем нитью цвета ткани верха головных уборов:</w:t>
      </w:r>
    </w:p>
    <w:bookmarkEnd w:id="1093"/>
    <w:bookmarkStart w:name="z111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общевойсковая для ВС, других войск и воинских формирований (кроме СВО, ДШВ, ВМС, частей и подразделений морской пехоты ВС, МЧС, СГО и Авиационной службы КНБ) представляет собой эмблему ВС в обрамлении, стилизованном лавровыми ветвями золотистого цвета, вытянутыми по ширине, вышитыми позолоченной мишурой. Звезда в эмблеме ВС вышита шелковой нитью красного цвета. Кайма звезды, солнце, орел и лавровые ветви в эмблеме ВС вышиты шелковой нитью золотистого цвета.</w:t>
      </w:r>
    </w:p>
    <w:bookmarkEnd w:id="1094"/>
    <w:bookmarkStart w:name="z111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 и ДШВ ВС выполнена овальной формы в виде эмблемы ВС на голубом фоне овальной формы, от которой направлены лучи золотистого и желтого цвета. Края лучей размещены в обрамлении, стилизованном лавровыми ветвями. Звезда в эмблеме ВС вышита шелковой нитью красного цвета. Кайма звезды, солнце, орел и лавровые ветви в эмблеме ВС вышиты шелковой нитью золотистого цвета.</w:t>
      </w:r>
    </w:p>
    <w:bookmarkEnd w:id="1095"/>
    <w:bookmarkStart w:name="z111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ВМС представляет собой эмблему ВС на фоне якоря золотистого цвета в обрамлении, стилизованном лавровыми ветвями золотистого цвета, вытянутыми по ширине, вышитыми позолоченной мишурой. Звезда в эмблеме ВС вышита шелковой нитью красного цвета. Кайма звезды, солнце, орел, якорь и лавровые ветви в эмблеме ВС вышиты шелковой нитью золотистого цвета. Кокарда на кепи вышивается без основы непосредственно на ткани верха.</w:t>
      </w:r>
    </w:p>
    <w:bookmarkEnd w:id="1096"/>
    <w:bookmarkStart w:name="z111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МЧС аналогична общевойсковой кокарде с эмблемой, упомянутой в части первой настоящего подпункта, но в центре кокарды вместо эмблемы ВС размещена "роза ветров" белого цвета с оранжевым кругом посередине, внутри которого синий треугольник;</w:t>
      </w:r>
    </w:p>
    <w:bookmarkEnd w:id="1097"/>
    <w:bookmarkStart w:name="z111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Авиационной службы КНБ выполнена вышивкой шелковой нитью, изображение круглого щита диаметром 50 миллиметров с полем цвета вверха обмундирования, окольцованного желтым (защитным) кантом.</w:t>
      </w:r>
    </w:p>
    <w:bookmarkEnd w:id="1098"/>
    <w:bookmarkStart w:name="z111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нанесена надпись: по верху – "ҚАЗАҚСТАН РЕСПУБЛИКАСЫ", по низу – "ҰЛТТЫҚ ҚАУІПСІЗДІК КОМИТЕТІ". Надписи выполнены желтым (белым) цветом.</w:t>
      </w:r>
    </w:p>
    <w:bookmarkEnd w:id="1099"/>
    <w:bookmarkStart w:name="z112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щита расположена стилизованная семиконечная звезда цвета вверха обмундирования на желтом (защитном) основании, имеющем семь топоугольных лучей. В центре звезды расположен малый щит в цвет вверха обмундирования. По окружности щита, окольцованной желтым (белым) кантом, нанесена надпись: "НАМЫС. АЙБЫН. ОТАН", выполненная желтым (белым) цветом. По центру щита – стилизованное изображение свода (остова) юрты – шанырака желтого (белого) цвета.</w:t>
      </w:r>
    </w:p>
    <w:bookmarkEnd w:id="1100"/>
    <w:bookmarkStart w:name="z112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кокарды с эмблемами к кепи и панаме полевым по контракту выполнены вышивкой шелковой нитью, на головном уборе с обшитым краем нитями цвета ткани верха головных уборов:</w:t>
      </w:r>
    </w:p>
    <w:bookmarkEnd w:id="1101"/>
    <w:bookmarkStart w:name="z112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общевойсковая для ВС, других войск и воинских формирований (кроме МЧС, СГО и Авиационной службы КНБ) аналогична упомянутой в части первой подпункта 3) настоящего пункта вышиты шелковой нитью, но при этом используются шелковые нити цветов, идентичных применяемым в ткани верха полевых головных уборов;</w:t>
      </w:r>
    </w:p>
    <w:bookmarkEnd w:id="1102"/>
    <w:bookmarkStart w:name="z112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МЧС аналогична кокарде с эмблемой, упомянутой в части четвертой подпункта 3) настоящего пункта, но при этом используются шелковые нити цветов, идентичных применяемым в ткани верха полевых головных уборов;</w:t>
      </w:r>
    </w:p>
    <w:bookmarkEnd w:id="1103"/>
    <w:bookmarkStart w:name="z112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Авиационной службы КНБ аналогична кокарде с эмблемой, упомянутой в части пятой подпункта 3) настоящего пункта, но при этом используются шелковые нити цветов, идентичных применяемым в ткани верха полевых головных уборов.</w:t>
      </w:r>
    </w:p>
    <w:bookmarkEnd w:id="1104"/>
    <w:bookmarkStart w:name="z112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 военнослужащих срочной службы, курсантов, кадетов, уланов и воспитанников военных, специальных учебных заведений (рисунок 142):</w:t>
      </w:r>
    </w:p>
    <w:bookmarkEnd w:id="1105"/>
    <w:bookmarkStart w:name="z112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кокарда с эмблемой для шапок-ушанок (кроме ВМС, частей и подразделений морской пехоты ВС) изготавливается из алюминиевого сплава в виде пятиконечной звезды красного цвета, в центре звезды – солнце и парящий под ним орел золотистого цвета. Эмблема обрамлена ветвями золотистого цвета.</w:t>
      </w:r>
    </w:p>
    <w:bookmarkEnd w:id="1106"/>
    <w:bookmarkStart w:name="z112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кокарда с эмблемой для бескозырок, шапок-ушанок военнослужащих ВМС, частей и подразделений морской пехоты ВС изготавливается из алюминиевого сплава. В центре расположен якорь, на фоне которого размещена пятиконечная звезда красного цвета, посередине звезды – солнце и под ним – парящий орел золотистого цвета.</w:t>
      </w:r>
    </w:p>
    <w:bookmarkEnd w:id="1107"/>
    <w:bookmarkStart w:name="z1128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Описание образцов эмблем и шитья на обмундировании</w:t>
      </w:r>
    </w:p>
    <w:bookmarkEnd w:id="1108"/>
    <w:bookmarkStart w:name="z112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Эмблема на погонах Верховного Главнокомандующего выполнена вышивкой на тканевой основе шелковой и металлизированной нити золотистого и голубого цвета в виде Государственного Герба Республики Казахстан диаметром 40 миллиметров (рисунок 143).</w:t>
      </w:r>
    </w:p>
    <w:bookmarkEnd w:id="1109"/>
    <w:bookmarkStart w:name="z113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верхней части тульи парадной фуражки Верховного Главнокомандующего размещается вышивка на основе шелковой и металлизированной нити золотистого и голубого цвета в виде Государственного Герба Республики Казахстан высотой в 48 миллиметров.</w:t>
      </w:r>
    </w:p>
    <w:bookmarkEnd w:id="1110"/>
    <w:bookmarkStart w:name="z113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 низу передней стороны околыша фуражек Верховного Главнокомандующего и высшего офицерского состава размещается лента с вышивкой, выполненная из позолоченной мишуры золотистого цвета. На козырьке парадной фуражки выполнен национальный орнамент с лавровыми ветвями.</w:t>
      </w:r>
    </w:p>
    <w:bookmarkEnd w:id="1111"/>
    <w:bookmarkStart w:name="z113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кепи повседневном Верховного Главнокомандующего и высшего офицерского состава на козырьке вышиваются лавровые ветви золотистого цвета.</w:t>
      </w:r>
    </w:p>
    <w:bookmarkEnd w:id="1112"/>
    <w:bookmarkStart w:name="z113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козырьках фуражек и шапки из каракуля с козырьком высшего офицерского состава ВМС ВС вышиваются дубовые ветви.</w:t>
      </w:r>
    </w:p>
    <w:bookmarkEnd w:id="1113"/>
    <w:bookmarkStart w:name="z113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шапках из каракуля с козырьком Верховного Главнокомандующего и высшего офицерского состава по низу передней стороны над козырьком размещается лента с вышивками из позолоченной мишуры золотистого цвета.</w:t>
      </w:r>
    </w:p>
    <w:bookmarkEnd w:id="1114"/>
    <w:bookmarkStart w:name="z113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Эмблема на тулью парадной и повседневной фуражек старшего и младшего офицерского составов, сержантского и рядового составов по контракту СВО и ДШВ ВС выполнена вышивкой на основе металлизированной нити золотистого цвета в виде крыльев. В центре над крыльями расположена пятиконечная звезда. Размер эмблемы 34х24 миллиметра.</w:t>
      </w:r>
    </w:p>
    <w:bookmarkEnd w:id="1115"/>
    <w:bookmarkStart w:name="z113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 краю воротников мундиров и кителей (тужурок) Верховного Главнокомандующего и высшего офицерского состава выполняется шитье из позолоченной мишуры (рисунок 144).</w:t>
      </w:r>
    </w:p>
    <w:bookmarkEnd w:id="1116"/>
    <w:bookmarkStart w:name="z113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воротниках тужурок военнослужащих (кроме адмиралов) ВМС ВС прикреплены эмблемы золотистого цвета:</w:t>
      </w:r>
    </w:p>
    <w:bookmarkEnd w:id="1117"/>
    <w:bookmarkStart w:name="z113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офицерского состава – дубовые листья с якорем на парадной тужурке белого цвета для высшего офицерского состава и на парадной тужурке черного цвета для всех, размер якоря 30х20 миллиметров золотистого цвета;</w:t>
      </w:r>
    </w:p>
    <w:bookmarkEnd w:id="1118"/>
    <w:bookmarkStart w:name="z113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сержантского и рядового составов, проходящих воинскую службу по контракту, на парадных тужурках – якорь размером 34х24 миллиметра.</w:t>
      </w:r>
    </w:p>
    <w:bookmarkEnd w:id="1119"/>
    <w:bookmarkStart w:name="z114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воротниках мундиров и кителей (кроме Верховного Главнокомандующего, высшего офицерского состава, военно-следственных органов и органов военной прокуратуры) крепятся буквы "КZ" золотистого цвета.</w:t>
      </w:r>
    </w:p>
    <w:bookmarkEnd w:id="1120"/>
    <w:bookmarkStart w:name="z114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мундиров и кителей, а также съемных погонах офицерского, сержантского и рядового составов военно-следственных органов и органов военной прокуратуры крепятся эмблемы с изображением щита на фоне двух перекрещенных мечей.</w:t>
      </w:r>
    </w:p>
    <w:bookmarkEnd w:id="1121"/>
    <w:bookmarkStart w:name="z1142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Описание образцов нашивок и кокард на берет</w:t>
      </w:r>
    </w:p>
    <w:bookmarkEnd w:id="1122"/>
    <w:bookmarkStart w:name="z114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Нашивка голубого цвета (у ССО голубого, зеленого и синего цветов, у кадетов, уланов военного колледжа черного цвета) на берет представляет собой форму щита с окантовкой золотистого цвета (для ДШВ имеет трапециовидную форму) и нашивается на левой стороне берета. Размер нашивки: высота – 50 миллиметров, ширина – 40 миллиметров (для ДШВ высота передней части – 35 миллиметров, задней части – 15 миллиметров, длина верхней части – 80 миллиметров и нижней части – 70 миллиметров) (рисунок 145).</w:t>
      </w:r>
    </w:p>
    <w:bookmarkEnd w:id="1123"/>
    <w:bookmarkStart w:name="z114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нашивки размещаются:</w:t>
      </w:r>
    </w:p>
    <w:bookmarkEnd w:id="1124"/>
    <w:bookmarkStart w:name="z114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пятиконечная звезда, в центре звезды – солнце и парящий под ним орел (кроме ВМС, ДШВ, ССО, частей и подразделений морской пехоты, частей (подразделений) специального назначения органов военной разведки, Военного колледжа ВС, МЧС, НГ и ПС КНБ);</w:t>
      </w:r>
    </w:p>
    <w:bookmarkEnd w:id="1125"/>
    <w:bookmarkStart w:name="z114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ДШВ ВС – в левой части нашивки размещается изображение парашютиста с парашютом с двумя самолетами по краям. В центре парашюта – пятиконечная звезда, в центре звезды – солнце и парящий под ним орел.</w:t>
      </w:r>
    </w:p>
    <w:bookmarkEnd w:id="1126"/>
    <w:bookmarkStart w:name="z114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 ДШВ ВС дополнительно предусмотрена отдельная металлическая кокарда, которая выполнена из металла золотистого цвета. Звезда в эмблеме ВС красного цвета. Цвет поля внутренней кокарды голубой. Края внутренней кокарды выполнены в виде лучей золотистого цвета. Кайма звезды, солнце, орел и лавровые ветви в эмблеме ВС золотистого цвета. Кокарда обрамлена металлическими лавровыми ветвями золотистого цвета;</w:t>
      </w:r>
    </w:p>
    <w:bookmarkEnd w:id="1127"/>
    <w:bookmarkStart w:name="z114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ВМС, частей и подразделений морской пехоты ВС – якорь с канатом, в центре которого изображена пятиконечная звезда, в центре звезды – солнце и парящий под ним орел;</w:t>
      </w:r>
    </w:p>
    <w:bookmarkEnd w:id="1128"/>
    <w:bookmarkStart w:name="z114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ССО ВС – поле кокарды состоит из голубого, зеленого и темно-синего цветов, обозначающих небо, сушу и море. В центре кокарды изображен символ ВС на фоне стилизованного изображения двух барсов и меча "Акинак", направленного острием вверх.</w:t>
      </w:r>
    </w:p>
    <w:bookmarkEnd w:id="1129"/>
    <w:bookmarkStart w:name="z115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офицерского состава предусматривается эмблема ССО ВС на беретном знаке из металла, на которой изображены барсы золотистого цвета, меч "Акинак" стального цвета, эмблема ВС. Кайма звезды, солнце, орел и лавровые ветви в эмблеме ВС золотистого цвета;</w:t>
      </w:r>
    </w:p>
    <w:bookmarkEnd w:id="1130"/>
    <w:bookmarkStart w:name="z115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подразделений специального назначения органа военной разведки МО вместо нашивки носится кокарда в виде совы с расправленными крыльями цвета "вороненная сталь" на фоне лавровых ветвей золотого цвета. В нижней части по центру – национальный щит с изображением шанырака, в центре с перекрестьем из национального холодного оружия – "қылыш", "найза" и "балта" остриями вверх – золотого цвета (для подразделений специального назначения органа военной разведки ВС);</w:t>
      </w:r>
    </w:p>
    <w:bookmarkEnd w:id="1131"/>
    <w:bookmarkStart w:name="z115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МЧС – "роза ветров" с оранжевым кругом посередине, внутри которого синий треугольник;</w:t>
      </w:r>
    </w:p>
    <w:bookmarkEnd w:id="1132"/>
    <w:bookmarkStart w:name="z115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НГ – изображение лучей солнца с охваченными снизу силуэтным изображением парящего орла (элемент Государственного Флага Республики Казахстан) голубого цвета, в средней части лучей располагается изображение шанырака (элемент Государственного Герба Республики Казахстан), выполненное в золотисто-желтом цвете, поверх которого размещен силуэт всадника, скачущего на коне, в руках держащего древко с флагом, в краповом цвете. Между лучами солнца и силуэтным изображением парящего орла располагается надпись на государственном языке "ҰЛТТЫҚ ҰЛАН". Надпись, изображение лучей и силуэтные очертания орла выполнены в желтом цвете;</w:t>
      </w:r>
    </w:p>
    <w:bookmarkEnd w:id="1133"/>
    <w:bookmarkStart w:name="z115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ПС и Пограничной академии КНБ – семиконечная звезда из наконечников стрел серебряного цвета. Звезду покрывает малый щит с окружностью васильково-синего цвета и сердцевиной лазурно-голубого цвета. Центр малого щита представляет собой свод (остов) юрты – шанырак. По окружности малого щита нанесена надпись: "БІЗ – ОТАННЫҢ БЕРІК ҚАЛҚАНЫ". Надписи выполнены белым цветом на государственном языке;</w:t>
      </w:r>
    </w:p>
    <w:bookmarkEnd w:id="1134"/>
    <w:bookmarkStart w:name="z115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кадетов и уланов военного колледжа – нашивка черного цвета с окантовкой золотистого цвета представляет собой форму щита. В середине нашивки размещается изображение головы орла золотистого цвета.</w:t>
      </w:r>
    </w:p>
    <w:bookmarkEnd w:id="1135"/>
    <w:bookmarkStart w:name="z1156" w:id="1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Описание образцов пряжек к поясу парадному и пуговиц на форменное обмундирование</w:t>
      </w:r>
    </w:p>
    <w:bookmarkEnd w:id="1136"/>
    <w:bookmarkStart w:name="z115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Пряжки к поясам парадным изготавливаются из сплавов цветных металлов и имеют овальную форму. Размеры пряжки: высота – 50 миллиметров, ширина – 43 миллиметра. Пряжка и все символы на ней золотистого цвета (рисунок 146). В середине пряжки размещается изображение:</w:t>
      </w:r>
    </w:p>
    <w:bookmarkEnd w:id="1137"/>
    <w:bookmarkStart w:name="z115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Верховного Главнокомандующего и высшего офицерского состава – Государственного Герба Республики Казахстан, снаружи которого изображен национальный орнамент;</w:t>
      </w:r>
    </w:p>
    <w:bookmarkEnd w:id="1138"/>
    <w:bookmarkStart w:name="z115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офицерского, сержантского и рядового состава – пятиконечной звезды, в центре звезды – солнце и парящий под ним орел, снаружи которой изображен национальный орнамент (кроме ВМС, частей и подразделений морской пехоты ВС, СГО и МЧС);</w:t>
      </w:r>
    </w:p>
    <w:bookmarkEnd w:id="1139"/>
    <w:bookmarkStart w:name="z116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ВМС, частей и подразделений морской пехоты ВС – якорь с канатом, поверх которого изображена пятиконечная звезда, снаружи которой изображен национальный орнамент;</w:t>
      </w:r>
    </w:p>
    <w:bookmarkEnd w:id="1140"/>
    <w:bookmarkStart w:name="z116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военнослужащих СГО, участвующих в протокольных мероприятиях, – пятиконечная звезда, в центре которой – всадник, скачущий на коне, снаружи которой изображен национальный орнамент;</w:t>
      </w:r>
    </w:p>
    <w:bookmarkEnd w:id="1141"/>
    <w:bookmarkStart w:name="z116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МЧС – "роза ветров" и парящего под ней орла, снаружи которой изображен национальный орнамент.</w:t>
      </w:r>
    </w:p>
    <w:bookmarkEnd w:id="1142"/>
    <w:bookmarkStart w:name="z116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Пряжка для поясного ремня военнослужащих срочной службы, курсантов, кадетов, уланов и воспитанников военных, специальных учебных заведений изготавливается из сплава цветных металлов. Размеры пряжки: высота – 53 миллиметра и ширина – 70 миллиметров. Пряжка и все символы на ней золотистого цвета (рисунок 147).</w:t>
      </w:r>
    </w:p>
    <w:bookmarkEnd w:id="1143"/>
    <w:bookmarkStart w:name="z116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пряжки тиснением выполнены изображения:</w:t>
      </w:r>
    </w:p>
    <w:bookmarkEnd w:id="1144"/>
    <w:bookmarkStart w:name="z116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ВС, других войск и воинских формирований (кроме ВМС, частей и подразделений морской пехоты ВС и МЧС) – пятиконечной звезды диаметром 44 миллиметра, в центре звезды – солнце и парящий под ним орел;</w:t>
      </w:r>
    </w:p>
    <w:bookmarkEnd w:id="1145"/>
    <w:bookmarkStart w:name="z116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ВМС, частей и подразделений морской пехоты ВС – якоря размером 40 миллиметров на 44 миллиметра, в центре якоря – пятиконечная звезда диаметром 28 миллиметров, в центре звезды – солнце и парящий под ним орел;</w:t>
      </w:r>
    </w:p>
    <w:bookmarkEnd w:id="1146"/>
    <w:bookmarkStart w:name="z116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МЧС – "розы ветров" и парящего под этим изображением орла размером 44х30 миллиметров.</w:t>
      </w:r>
    </w:p>
    <w:bookmarkEnd w:id="1147"/>
    <w:bookmarkStart w:name="z116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Пуговицы на форменное обмундирование изготавливаются диаметрами: для Верховного Главнокомандующего и высшего офицерского состава – 24 миллиметра, для остальных – 22 миллиметра, малые – 14 миллиметров. Пуговица и все символы на ней золотистого цвета (рисунок 148).</w:t>
      </w:r>
    </w:p>
    <w:bookmarkEnd w:id="1148"/>
    <w:bookmarkStart w:name="z116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пуговицах изображены:</w:t>
      </w:r>
    </w:p>
    <w:bookmarkEnd w:id="1149"/>
    <w:bookmarkStart w:name="z117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Верховного Главнокомандующего и высшего офицерского состава – Государственный Герб Республики Казахстан;</w:t>
      </w:r>
    </w:p>
    <w:bookmarkEnd w:id="1150"/>
    <w:bookmarkStart w:name="z117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офицерского, сержантского и рядового составов, курсантов, кадетов, уланов и воспитанников военных, специальных учебных заведений (кроме ВМС, частей и подразделений морской пехоты ВС, СГО и МЧС) – пятиконечная звезда, в центре звезды – солнце и парящий орел под ним;</w:t>
      </w:r>
    </w:p>
    <w:bookmarkEnd w:id="1151"/>
    <w:bookmarkStart w:name="z117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ВМС, частей и подразделений морской пехоты ВС – якорь;</w:t>
      </w:r>
    </w:p>
    <w:bookmarkEnd w:id="1152"/>
    <w:bookmarkStart w:name="z117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военнослужащих СГО, участвующих в протокольных мероприятиях, – пятиконечная звезда, в центре звезды – всадник, скачущий на коне;</w:t>
      </w:r>
    </w:p>
    <w:bookmarkEnd w:id="1153"/>
    <w:bookmarkStart w:name="z117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МЧС – "роза ветров".</w:t>
      </w:r>
    </w:p>
    <w:bookmarkEnd w:id="1154"/>
    <w:bookmarkStart w:name="z1175" w:id="1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Описание образцов нашивок по воинскому званию и группы крови к полевому обмундированию</w:t>
      </w:r>
    </w:p>
    <w:bookmarkEnd w:id="1155"/>
    <w:bookmarkStart w:name="z117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Нагрудные нашивки с указанием воинского звания – прямоугольные из тканого полотна камуфляжной расцветки носятся на зимних, летних и демисезонных куртках полевых. Ширина нашивки – 3,5 сантиметра, длина – 13 сантиметров (рисунок 149).</w:t>
      </w:r>
    </w:p>
    <w:bookmarkEnd w:id="1156"/>
    <w:bookmarkStart w:name="z117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нагрудных нашивках соответственно воинскому званию размещаются у:</w:t>
      </w:r>
    </w:p>
    <w:bookmarkEnd w:id="1157"/>
    <w:bookmarkStart w:name="z117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вышитый шелком черного цвета Государственный Герб Республики Казахстан;</w:t>
      </w:r>
    </w:p>
    <w:bookmarkEnd w:id="1158"/>
    <w:bookmarkStart w:name="z117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высшего офицерского состава – с правого края нашивки черного цвета парящий орел (расстояние от нижнего края нашивки до края орла 10 миллиметров). В центре симметрично вдоль одной линии размещаются звездочки черного цвета (расстояние от нижнего края нашивки до края звезды 10 миллиметров) диаметром 17 миллиметров.</w:t>
      </w:r>
    </w:p>
    <w:bookmarkEnd w:id="1159"/>
    <w:bookmarkStart w:name="z1180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старшего офицерского состава – с правого края нашивки две поперечные полосы черного цвета шириной 5 миллиметров, расстояние от правого края нашивки до нижнего края полосы 15 миллиметров, между полосами – 3 миллиметра. В центре симметрично вдоль одной линии размещаются звездочки черного цвета диаметром 17 миллиметров. От нижнего края нашивки до края звезды – 10 миллиметров.</w:t>
      </w:r>
    </w:p>
    <w:bookmarkEnd w:id="1160"/>
    <w:bookmarkStart w:name="z118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младшего офицерского состава – с правого края нашивки одна поперечная полоса черного цвета шириной 5 миллиметров, расстояние от правого края нашивки до нижнего края полосы 15 миллиметров. В центре симметрично вдоль одной линии размещаются звездочки черного цвета диаметром 10 миллиметров. От нижнего края нашивки до края звезды – 10 миллиметров.</w:t>
      </w:r>
    </w:p>
    <w:bookmarkEnd w:id="1161"/>
    <w:bookmarkStart w:name="z118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сержантского и рядового составов, проходящих воинскую службу по контракту и призыву, курсантов, кадетов, уланов и воспитанников военных, специальных учебных заведений – поперечные обозначения воинского звания и буквы.</w:t>
      </w:r>
    </w:p>
    <w:bookmarkEnd w:id="1162"/>
    <w:bookmarkStart w:name="z118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воинского звания в форме угольника расположены на продольной осевой линии нашивки углом вправо. Ширина широкого угольника – 15 миллиметров, ширина узкого угольника – 7 миллиметров, расстояние между угольниками – 2 миллиметра, расстояние от нижнего края нашивки до нижнего края угольника – 5 миллиметров.</w:t>
      </w:r>
    </w:p>
    <w:bookmarkEnd w:id="1163"/>
    <w:bookmarkStart w:name="z118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букв – 20 миллиметров, расстояние от нижнего края нашивки до нижнего края букв – 7 миллиметров.</w:t>
      </w:r>
    </w:p>
    <w:bookmarkEnd w:id="1164"/>
    <w:bookmarkStart w:name="z1185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Нагрудные нашивки с указанием группы крови, различающиеся между собой комбинацией геометрических силуэтов, содержанием нанесенных изображений и текстовыми надписями, изготовленные из ткани, с указанием группы крови – прямоугольные из тканого полотна камуфляжной расцветки. Ширина знаков – 3,5 сантиметра, длина – 13 сантиметров. Высота букв (цифр) – 17 миллиметров (рисунок 150).</w:t>
      </w:r>
    </w:p>
    <w:bookmarkEnd w:id="1165"/>
    <w:bookmarkStart w:name="z1186" w:id="1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Рисунки военной формы одежды и знаков различия</w:t>
      </w:r>
    </w:p>
    <w:bookmarkEnd w:id="1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67"/>
          <w:p>
            <w:pPr>
              <w:spacing w:after="20"/>
              <w:ind w:left="20"/>
              <w:jc w:val="both"/>
            </w:pPr>
          </w:p>
          <w:bookmarkEnd w:id="11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71800" cy="1000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000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1. Летняя парадная форма одежды Верховного Главнокомандующего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Зимняя парадная форма одежды Верховного Главнокомандующего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68"/>
          <w:p>
            <w:pPr>
              <w:spacing w:after="20"/>
              <w:ind w:left="20"/>
              <w:jc w:val="both"/>
            </w:pPr>
          </w:p>
          <w:bookmarkEnd w:id="11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984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984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1002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002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3. Летняя парадная форма одежды высшего офицерского состава (кроме СВО,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4. Зимняя парадная форма одежды высшего офицерского состава (кроме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69"/>
          <w:p>
            <w:pPr>
              <w:spacing w:after="20"/>
              <w:ind w:left="20"/>
              <w:jc w:val="both"/>
            </w:pPr>
          </w:p>
          <w:bookmarkEnd w:id="1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73400" cy="1016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0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5. Летняя парадная форма одежды высшего офицерского состава СВО ВС и авиации НГ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6. Зимняя парадная форма одежды высшего офицерского состава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70"/>
          <w:p>
            <w:pPr>
              <w:spacing w:after="20"/>
              <w:ind w:left="20"/>
              <w:jc w:val="both"/>
            </w:pPr>
          </w:p>
          <w:bookmarkEnd w:id="1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989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989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71"/>
          <w:p>
            <w:pPr>
              <w:spacing w:after="20"/>
              <w:ind w:left="20"/>
              <w:jc w:val="both"/>
            </w:pPr>
          </w:p>
          <w:bookmarkEnd w:id="11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988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988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7. Летняя парадная форма одежды (в мундире серого цвета) Верховного Главнокомандующего и высшего офицерского состава (кроме СВО,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8. Летняя парадная форма одежды (в мундире серого цвета) высшего офицерского состава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72"/>
          <w:p>
            <w:pPr>
              <w:spacing w:after="20"/>
              <w:ind w:left="20"/>
              <w:jc w:val="both"/>
            </w:pPr>
          </w:p>
          <w:bookmarkEnd w:id="11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982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982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73"/>
          <w:p>
            <w:pPr>
              <w:spacing w:after="20"/>
              <w:ind w:left="20"/>
              <w:jc w:val="both"/>
            </w:pPr>
          </w:p>
          <w:bookmarkEnd w:id="11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89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89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9. Летняя повседневная форма одежды № 1 Верховного Главнокомандующего и высшего офицерского состава (кроме СВО,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10. Летняя повседневная форма одежды № 2 Верховного Главнокомандующего и высшего офицерского состава (кроме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74"/>
          <w:p>
            <w:pPr>
              <w:spacing w:after="20"/>
              <w:ind w:left="20"/>
              <w:jc w:val="both"/>
            </w:pPr>
          </w:p>
          <w:bookmarkEnd w:id="11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75"/>
          <w:p>
            <w:pPr>
              <w:spacing w:after="20"/>
              <w:ind w:left="20"/>
              <w:jc w:val="both"/>
            </w:pPr>
          </w:p>
          <w:bookmarkEnd w:id="1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11. Летняя повседневная форма одежды (с короткими рукавами) № 1 Верховного Главнокомандующего и высшего офицерского состава (кроме СВО,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12. Зимняя повседневная форма одежды Верховного Главнокомандующего и высшего офицерского состава (кроме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76"/>
          <w:p>
            <w:pPr>
              <w:spacing w:after="20"/>
              <w:ind w:left="20"/>
              <w:jc w:val="both"/>
            </w:pPr>
          </w:p>
          <w:bookmarkEnd w:id="1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984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984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77"/>
          <w:p>
            <w:pPr>
              <w:spacing w:after="20"/>
              <w:ind w:left="20"/>
              <w:jc w:val="both"/>
            </w:pPr>
          </w:p>
          <w:bookmarkEnd w:id="11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13. Летняя повседневная форма одежды № 1 высшего офицерского состава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14. Летняя повседневная форма одежды № 2 высшего офицерского состава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78"/>
          <w:p>
            <w:pPr>
              <w:spacing w:after="20"/>
              <w:ind w:left="20"/>
              <w:jc w:val="both"/>
            </w:pPr>
          </w:p>
          <w:bookmarkEnd w:id="1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79"/>
          <w:p>
            <w:pPr>
              <w:spacing w:after="20"/>
              <w:ind w:left="20"/>
              <w:jc w:val="both"/>
            </w:pPr>
          </w:p>
          <w:bookmarkEnd w:id="1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15. Летняя повседневная форма одежды (с короткими рукавами) № 1 высшего офицерского состава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16. Зимняя повседневная форма одежды высшего офицерского состава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80"/>
          <w:p>
            <w:pPr>
              <w:spacing w:after="20"/>
              <w:ind w:left="20"/>
              <w:jc w:val="both"/>
            </w:pPr>
          </w:p>
          <w:bookmarkEnd w:id="11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81"/>
          <w:p>
            <w:pPr>
              <w:spacing w:after="20"/>
              <w:ind w:left="20"/>
              <w:jc w:val="both"/>
            </w:pPr>
          </w:p>
          <w:bookmarkEnd w:id="1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17. Летняя полевая форма одежды Верховного Главнокомандующего и высшего офицерского состава (кроме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18. Демисезонная полевая форма одежды Верховного Главнокомандующего и высшего офицерского состава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82"/>
          <w:p>
            <w:pPr>
              <w:spacing w:after="20"/>
              <w:ind w:left="20"/>
              <w:jc w:val="both"/>
            </w:pPr>
          </w:p>
          <w:bookmarkEnd w:id="11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83"/>
          <w:p>
            <w:pPr>
              <w:spacing w:after="20"/>
              <w:ind w:left="20"/>
              <w:jc w:val="both"/>
            </w:pPr>
          </w:p>
          <w:bookmarkEnd w:id="11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19. Демисезонная полевая форма одежды (в свитере полевом) Верховного Главнокомандующего и высшего офицерского состава (кроме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20. Зимняя полевая форма одежды Верховного Главнокомандующего и высшего офицерского состава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84"/>
          <w:p>
            <w:pPr>
              <w:spacing w:after="20"/>
              <w:ind w:left="20"/>
              <w:jc w:val="both"/>
            </w:pPr>
          </w:p>
          <w:bookmarkEnd w:id="11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85"/>
          <w:p>
            <w:pPr>
              <w:spacing w:after="20"/>
              <w:ind w:left="20"/>
              <w:jc w:val="both"/>
            </w:pPr>
          </w:p>
          <w:bookmarkEnd w:id="11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989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989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21. Летняя парадная форма одежды № 1 высшего офицерского состава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22. Летняя парадная форма одежды № 2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970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970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86"/>
          <w:p>
            <w:pPr>
              <w:spacing w:after="20"/>
              <w:ind w:left="20"/>
              <w:jc w:val="both"/>
            </w:pPr>
          </w:p>
          <w:bookmarkEnd w:id="11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982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982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23. Зимняя парадная форма одежды высшего офицерского состава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24. Летняя повседневная форма одежды № 1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87"/>
          <w:p>
            <w:pPr>
              <w:spacing w:after="20"/>
              <w:ind w:left="20"/>
              <w:jc w:val="both"/>
            </w:pPr>
          </w:p>
          <w:bookmarkEnd w:id="11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988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988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65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6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25. Летняя повседневная форма одежды № 2 высшего офицерского состава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26. Летняя повседневная форма одежды (с короткими рукавами) № 1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88"/>
          <w:p>
            <w:pPr>
              <w:spacing w:after="20"/>
              <w:ind w:left="20"/>
              <w:jc w:val="both"/>
            </w:pPr>
          </w:p>
          <w:bookmarkEnd w:id="11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89"/>
          <w:p>
            <w:pPr>
              <w:spacing w:after="20"/>
              <w:ind w:left="20"/>
              <w:jc w:val="both"/>
            </w:pPr>
          </w:p>
          <w:bookmarkEnd w:id="11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1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27. Демисезонная повседневная форма одежды № 1 высшего офицерского состава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28. Зимняя повседневная форма одежды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90"/>
          <w:p>
            <w:pPr>
              <w:spacing w:after="20"/>
              <w:ind w:left="20"/>
              <w:jc w:val="both"/>
            </w:pPr>
          </w:p>
          <w:bookmarkEnd w:id="11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91"/>
          <w:p>
            <w:pPr>
              <w:spacing w:after="20"/>
              <w:ind w:left="20"/>
              <w:jc w:val="both"/>
            </w:pPr>
          </w:p>
          <w:bookmarkEnd w:id="1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29. Летняя полевая форма одежды высшего офицерского состава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30. Зимняя полевая форма одежды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92"/>
          <w:p>
            <w:pPr>
              <w:spacing w:after="20"/>
              <w:ind w:left="20"/>
              <w:jc w:val="both"/>
            </w:pPr>
          </w:p>
          <w:bookmarkEnd w:id="11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93"/>
          <w:p>
            <w:pPr>
              <w:spacing w:after="20"/>
              <w:ind w:left="20"/>
              <w:jc w:val="both"/>
            </w:pPr>
          </w:p>
          <w:bookmarkEnd w:id="11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31. Летняя парадная форма одежды офицерского, сержантского и рядового составов (кроме СВО, ВМС, частей и подразделений морской пехоты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32. Зимняя парадная форма одежды офицерского, сержантского и рядового составов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94"/>
          <w:p>
            <w:pPr>
              <w:spacing w:after="20"/>
              <w:ind w:left="20"/>
              <w:jc w:val="both"/>
            </w:pPr>
          </w:p>
          <w:bookmarkEnd w:id="11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95"/>
          <w:p>
            <w:pPr>
              <w:spacing w:after="20"/>
              <w:ind w:left="20"/>
              <w:jc w:val="both"/>
            </w:pPr>
          </w:p>
          <w:bookmarkEnd w:id="11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33. Летняя парадная форма одежды офицерского, сержантского и рядового составов морской пехоты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34. Зимняя парадная форма одежды офицерского, сержантского и рядового составов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96"/>
          <w:p>
            <w:pPr>
              <w:spacing w:after="20"/>
              <w:ind w:left="20"/>
              <w:jc w:val="both"/>
            </w:pPr>
          </w:p>
          <w:bookmarkEnd w:id="11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97"/>
          <w:p>
            <w:pPr>
              <w:spacing w:after="20"/>
              <w:ind w:left="20"/>
              <w:jc w:val="both"/>
            </w:pPr>
          </w:p>
          <w:bookmarkEnd w:id="11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35. Летняя парадная форма одежды офицерского, сержантского и рядового составов СВО ВС и авиации НГ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36. Зимняя парадная форма одежды офицерского, сержантского и рядового составов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98"/>
          <w:p>
            <w:pPr>
              <w:spacing w:after="20"/>
              <w:ind w:left="20"/>
              <w:jc w:val="both"/>
            </w:pPr>
          </w:p>
          <w:bookmarkEnd w:id="11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99"/>
          <w:p>
            <w:pPr>
              <w:spacing w:after="20"/>
              <w:ind w:left="20"/>
              <w:jc w:val="both"/>
            </w:pPr>
          </w:p>
          <w:bookmarkEnd w:id="1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37. Летняя парадная форма одежды полковников (кроме СВО, ВМС, частей и подразделений морской пехоты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38. Летняя парадная форма одежды полковников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200"/>
          <w:p>
            <w:pPr>
              <w:spacing w:after="20"/>
              <w:ind w:left="20"/>
              <w:jc w:val="both"/>
            </w:pPr>
          </w:p>
          <w:bookmarkEnd w:id="12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201"/>
          <w:p>
            <w:pPr>
              <w:spacing w:after="20"/>
              <w:ind w:left="20"/>
              <w:jc w:val="both"/>
            </w:pPr>
          </w:p>
          <w:bookmarkEnd w:id="1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39. Летняя повседневная форма одежды № 1 офицерского, сержантского и рядового составов (кроме СВО, ВМС, частей и подразделений морской пехоты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40. Летняя повседневная форма одежды № 2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02"/>
          <w:p>
            <w:pPr>
              <w:spacing w:after="20"/>
              <w:ind w:left="20"/>
              <w:jc w:val="both"/>
            </w:pPr>
          </w:p>
          <w:bookmarkEnd w:id="12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671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67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03"/>
          <w:p>
            <w:pPr>
              <w:spacing w:after="20"/>
              <w:ind w:left="20"/>
              <w:jc w:val="both"/>
            </w:pPr>
          </w:p>
          <w:bookmarkEnd w:id="12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41. Летняя повседневная форма одежды (с короткими рукавами) № 1 офицерского, сержантского и рядового составов (кроме СВО, ВМС, частей и подразделений морской пехоты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42.Зимняя повседневная форма одежды офицерского, сержантского и рядового составов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04"/>
          <w:p>
            <w:pPr>
              <w:spacing w:after="20"/>
              <w:ind w:left="20"/>
              <w:jc w:val="both"/>
            </w:pPr>
          </w:p>
          <w:bookmarkEnd w:id="12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05"/>
          <w:p>
            <w:pPr>
              <w:spacing w:after="20"/>
              <w:ind w:left="20"/>
              <w:jc w:val="both"/>
            </w:pPr>
          </w:p>
          <w:bookmarkEnd w:id="12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43. Летняя повседневная форма одежды № 1 офицерского, сержантского и рядового составов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44. Летняя повседневная форма одежды № 2 офицерского, сержантского и рядового составов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06"/>
          <w:p>
            <w:pPr>
              <w:spacing w:after="20"/>
              <w:ind w:left="20"/>
              <w:jc w:val="both"/>
            </w:pPr>
          </w:p>
          <w:bookmarkEnd w:id="12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07"/>
          <w:p>
            <w:pPr>
              <w:spacing w:after="20"/>
              <w:ind w:left="20"/>
              <w:jc w:val="both"/>
            </w:pPr>
          </w:p>
          <w:bookmarkEnd w:id="12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45. Летняя повседневная форма одежды (с короткими рукавами) № 1 офицерского, сержантского и рядового составов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46. Зимняя повседневная форма одежды офицерского, сержантского и рядового составов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08"/>
          <w:p>
            <w:pPr>
              <w:spacing w:after="20"/>
              <w:ind w:left="20"/>
              <w:jc w:val="both"/>
            </w:pPr>
          </w:p>
          <w:bookmarkEnd w:id="12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09"/>
          <w:p>
            <w:pPr>
              <w:spacing w:after="20"/>
              <w:ind w:left="20"/>
              <w:jc w:val="both"/>
            </w:pPr>
          </w:p>
          <w:bookmarkEnd w:id="12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47. Летняя полевая форма одежды офицерского, сержантского и рядового составов (кроме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48. Демисезонная полевая форма одежды офицерского, сержантского и рядового составов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10"/>
          <w:p>
            <w:pPr>
              <w:spacing w:after="20"/>
              <w:ind w:left="20"/>
              <w:jc w:val="both"/>
            </w:pPr>
          </w:p>
          <w:bookmarkEnd w:id="12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652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652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11"/>
          <w:p>
            <w:pPr>
              <w:spacing w:after="20"/>
              <w:ind w:left="20"/>
              <w:jc w:val="both"/>
            </w:pPr>
          </w:p>
          <w:bookmarkEnd w:id="12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49. Демисезонная полевая форма одежды (в свитере полевом) офицерского, сержантского и рядового составов (кроме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50. Зимняя полевая форма одежды офицерского, сержантского и рядового составов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12"/>
          <w:p>
            <w:pPr>
              <w:spacing w:after="20"/>
              <w:ind w:left="20"/>
              <w:jc w:val="both"/>
            </w:pPr>
          </w:p>
          <w:bookmarkEnd w:id="12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13"/>
          <w:p>
            <w:pPr>
              <w:spacing w:after="20"/>
              <w:ind w:left="20"/>
              <w:jc w:val="both"/>
            </w:pPr>
          </w:p>
          <w:bookmarkEnd w:id="12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51. Летняя парадная форма одежды № 1 офицерского, сержантского и рядового составов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52. Летняя парадная форма одежды № 2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14"/>
          <w:p>
            <w:pPr>
              <w:spacing w:after="20"/>
              <w:ind w:left="20"/>
              <w:jc w:val="both"/>
            </w:pPr>
          </w:p>
          <w:bookmarkEnd w:id="12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15"/>
          <w:p>
            <w:pPr>
              <w:spacing w:after="20"/>
              <w:ind w:left="20"/>
              <w:jc w:val="both"/>
            </w:pPr>
          </w:p>
          <w:bookmarkEnd w:id="12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53. Зимняя парадная форма одежды офицерского, сержантского и рядового составов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54. Летняя повседневная форма одежды № 1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16"/>
          <w:p>
            <w:pPr>
              <w:spacing w:after="20"/>
              <w:ind w:left="20"/>
              <w:jc w:val="both"/>
            </w:pPr>
          </w:p>
          <w:bookmarkEnd w:id="12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17"/>
          <w:p>
            <w:pPr>
              <w:spacing w:after="20"/>
              <w:ind w:left="20"/>
              <w:jc w:val="both"/>
            </w:pPr>
          </w:p>
          <w:bookmarkEnd w:id="12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5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5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55. Летняя повседневная форма одежды (с короткими рукавами) офицерского, сержантского и рядового составов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56. Демисезонная повседневная форма одежды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18"/>
          <w:p>
            <w:pPr>
              <w:spacing w:after="20"/>
              <w:ind w:left="20"/>
              <w:jc w:val="both"/>
            </w:pPr>
          </w:p>
          <w:bookmarkEnd w:id="12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19"/>
          <w:p>
            <w:pPr>
              <w:spacing w:after="20"/>
              <w:ind w:left="20"/>
              <w:jc w:val="both"/>
            </w:pPr>
          </w:p>
          <w:bookmarkEnd w:id="1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1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57. Зимняя повседневная форма одежды офицерского, сержантского и рядового составов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58. Летняя полевая форма одежды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20"/>
          <w:p>
            <w:pPr>
              <w:spacing w:after="20"/>
              <w:ind w:left="20"/>
              <w:jc w:val="both"/>
            </w:pPr>
          </w:p>
          <w:bookmarkEnd w:id="12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21"/>
          <w:p>
            <w:pPr>
              <w:spacing w:after="20"/>
              <w:ind w:left="20"/>
              <w:jc w:val="both"/>
            </w:pPr>
          </w:p>
          <w:bookmarkEnd w:id="12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59. Зимняя полевая форма одежды офицерского, сержантского и рядового составов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60. Летняя парадная форма одежды военнослужащих-женщин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22"/>
          <w:p>
            <w:pPr>
              <w:spacing w:after="20"/>
              <w:ind w:left="20"/>
              <w:jc w:val="both"/>
            </w:pPr>
          </w:p>
          <w:bookmarkEnd w:id="12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23"/>
          <w:p>
            <w:pPr>
              <w:spacing w:after="20"/>
              <w:ind w:left="20"/>
              <w:jc w:val="both"/>
            </w:pPr>
          </w:p>
          <w:bookmarkEnd w:id="12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61. Зимняя парадная форма одежды военнослужащих-женщин (кроме СВО, ВМС, частей и подразделений морской пехоты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62. Летняя парадная форма одежды военнослужащих-женщин частей и подразделений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24"/>
          <w:p>
            <w:pPr>
              <w:spacing w:after="20"/>
              <w:ind w:left="20"/>
              <w:jc w:val="both"/>
            </w:pPr>
          </w:p>
          <w:bookmarkEnd w:id="12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25"/>
          <w:p>
            <w:pPr>
              <w:spacing w:after="20"/>
              <w:ind w:left="20"/>
              <w:jc w:val="both"/>
            </w:pPr>
          </w:p>
          <w:bookmarkEnd w:id="1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63. Зимняя парадная форма одежды военнослужащих-женщин частей и подразделений морской пехоты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64. Летняя парадная форма одежды военнослужащих-женщин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26"/>
          <w:p>
            <w:pPr>
              <w:spacing w:after="20"/>
              <w:ind w:left="20"/>
              <w:jc w:val="both"/>
            </w:pPr>
          </w:p>
          <w:bookmarkEnd w:id="12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27"/>
          <w:p>
            <w:pPr>
              <w:spacing w:after="20"/>
              <w:ind w:left="20"/>
              <w:jc w:val="both"/>
            </w:pPr>
          </w:p>
          <w:bookmarkEnd w:id="12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65. Зимняя парадная форма одежды военнослужащих-женщин СВО ВС и авиации НГ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66. Летняя парадная форма одежды полковников военнослужащих-женщин (кроме СВО, ВМС, частей и подразделений морской пехоты ВС, авиации 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28"/>
          <w:p>
            <w:pPr>
              <w:spacing w:after="20"/>
              <w:ind w:left="20"/>
              <w:jc w:val="both"/>
            </w:pPr>
          </w:p>
          <w:bookmarkEnd w:id="1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29"/>
          <w:p>
            <w:pPr>
              <w:spacing w:after="20"/>
              <w:ind w:left="20"/>
              <w:jc w:val="both"/>
            </w:pPr>
          </w:p>
          <w:bookmarkEnd w:id="1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67. Летняя парадная форма одежды полковников военнослужащих-женщин СВО ВС и авиации НГ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68. Летняя повседневная форма одежды военнослужащих-женщин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30"/>
          <w:p>
            <w:pPr>
              <w:spacing w:after="20"/>
              <w:ind w:left="20"/>
              <w:jc w:val="both"/>
            </w:pPr>
          </w:p>
          <w:bookmarkEnd w:id="12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31"/>
          <w:p>
            <w:pPr>
              <w:spacing w:after="20"/>
              <w:ind w:left="20"/>
              <w:jc w:val="both"/>
            </w:pPr>
          </w:p>
          <w:bookmarkEnd w:id="12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69. Летняя повседневная форма одежды (с короткими рукавами) военнослужащих-женщин (кроме СВО, ВМС, частей и подразделений морской пехоты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70. Зимняя повседневная форма одежды военнослужащих-женщин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32"/>
          <w:p>
            <w:pPr>
              <w:spacing w:after="20"/>
              <w:ind w:left="20"/>
              <w:jc w:val="both"/>
            </w:pPr>
          </w:p>
          <w:bookmarkEnd w:id="12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33"/>
          <w:p>
            <w:pPr>
              <w:spacing w:after="20"/>
              <w:ind w:left="20"/>
              <w:jc w:val="both"/>
            </w:pPr>
          </w:p>
          <w:bookmarkEnd w:id="12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71. Летняя повседневная форма одежды военнослужащих-женщин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72. Летняя повседневная форма одежды (с короткими рукавами) военнослужащих-женщин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34"/>
          <w:p>
            <w:pPr>
              <w:spacing w:after="20"/>
              <w:ind w:left="20"/>
              <w:jc w:val="both"/>
            </w:pPr>
          </w:p>
          <w:bookmarkEnd w:id="12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35"/>
          <w:p>
            <w:pPr>
              <w:spacing w:after="20"/>
              <w:ind w:left="20"/>
              <w:jc w:val="both"/>
            </w:pPr>
          </w:p>
          <w:bookmarkEnd w:id="1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73. Зимняя повседневная форма одежды военнослужащих-женщин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74. Летняя полевая форма одежды военнослужащих-женщин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36"/>
          <w:p>
            <w:pPr>
              <w:spacing w:after="20"/>
              <w:ind w:left="20"/>
              <w:jc w:val="both"/>
            </w:pPr>
          </w:p>
          <w:bookmarkEnd w:id="12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37"/>
          <w:p>
            <w:pPr>
              <w:spacing w:after="20"/>
              <w:ind w:left="20"/>
              <w:jc w:val="both"/>
            </w:pPr>
          </w:p>
          <w:bookmarkEnd w:id="12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75. Демисезонная полевая форма одежды военнослужащих-женщин (кроме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76. Демисезонная полевая форма одежды (в свитере полевом) военнослужащих-женщин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38"/>
          <w:p>
            <w:pPr>
              <w:spacing w:after="20"/>
              <w:ind w:left="20"/>
              <w:jc w:val="both"/>
            </w:pPr>
          </w:p>
          <w:bookmarkEnd w:id="1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39"/>
          <w:p>
            <w:pPr>
              <w:spacing w:after="20"/>
              <w:ind w:left="20"/>
              <w:jc w:val="both"/>
            </w:pPr>
          </w:p>
          <w:bookmarkEnd w:id="12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77. Зимняя полевая форма одежды военнослужащих-женщин (кроме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78. Летняя парадная форма одежды № 1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40"/>
          <w:p>
            <w:pPr>
              <w:spacing w:after="20"/>
              <w:ind w:left="20"/>
              <w:jc w:val="both"/>
            </w:pPr>
          </w:p>
          <w:bookmarkEnd w:id="1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41"/>
          <w:p>
            <w:pPr>
              <w:spacing w:after="20"/>
              <w:ind w:left="20"/>
              <w:jc w:val="both"/>
            </w:pPr>
          </w:p>
          <w:bookmarkEnd w:id="12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79. Летняя парадная форма одежды № 2 военнослужащих-женщин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80. Зимняя парадная форма одежды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42"/>
          <w:p>
            <w:pPr>
              <w:spacing w:after="20"/>
              <w:ind w:left="20"/>
              <w:jc w:val="both"/>
            </w:pPr>
          </w:p>
          <w:bookmarkEnd w:id="12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43"/>
          <w:p>
            <w:pPr>
              <w:spacing w:after="20"/>
              <w:ind w:left="20"/>
              <w:jc w:val="both"/>
            </w:pPr>
          </w:p>
          <w:bookmarkEnd w:id="12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0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81. Летняя повседневная форма одежды военнослужащих-женщин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82. Летняя повседневная форма одежды (с короткими рукавами)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44"/>
          <w:p>
            <w:pPr>
              <w:spacing w:after="20"/>
              <w:ind w:left="20"/>
              <w:jc w:val="both"/>
            </w:pPr>
          </w:p>
          <w:bookmarkEnd w:id="12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45"/>
          <w:p>
            <w:pPr>
              <w:spacing w:after="20"/>
              <w:ind w:left="20"/>
              <w:jc w:val="both"/>
            </w:pPr>
          </w:p>
          <w:bookmarkEnd w:id="12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83. Демисезонная повседневная форма одежды военнослужащих-женщин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84. Зимняя повседневная форма одежды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46"/>
          <w:p>
            <w:pPr>
              <w:spacing w:after="20"/>
              <w:ind w:left="20"/>
              <w:jc w:val="both"/>
            </w:pPr>
          </w:p>
          <w:bookmarkEnd w:id="12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47"/>
          <w:p>
            <w:pPr>
              <w:spacing w:after="20"/>
              <w:ind w:left="20"/>
              <w:jc w:val="both"/>
            </w:pPr>
          </w:p>
          <w:bookmarkEnd w:id="12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85. Летняя полевая форма одежды военнослужащих-женщин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86. Зимняя полевая форма одежды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48"/>
          <w:p>
            <w:pPr>
              <w:spacing w:after="20"/>
              <w:ind w:left="20"/>
              <w:jc w:val="both"/>
            </w:pPr>
          </w:p>
          <w:bookmarkEnd w:id="12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49"/>
          <w:p>
            <w:pPr>
              <w:spacing w:after="20"/>
              <w:ind w:left="20"/>
              <w:jc w:val="both"/>
            </w:pPr>
          </w:p>
          <w:bookmarkEnd w:id="12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87. Летняя парадная форма одежды курсантов, кадетов, уланов и воспитанников военных, специальных учебных заведений (кроме военных учебных заведений СВО,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88. Зимняя парадная форма одежды курсантов, кадетов, уланов и воспитанников военных, специальных учебных заведений (кроме военных учебных заведений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50"/>
          <w:p>
            <w:pPr>
              <w:spacing w:after="20"/>
              <w:ind w:left="20"/>
              <w:jc w:val="both"/>
            </w:pPr>
          </w:p>
          <w:bookmarkEnd w:id="12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51"/>
          <w:p>
            <w:pPr>
              <w:spacing w:after="20"/>
              <w:ind w:left="20"/>
              <w:jc w:val="both"/>
            </w:pPr>
          </w:p>
          <w:bookmarkEnd w:id="12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89. Летняя парадная форма одежды курсантов военных учебных заведений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90. Зимняя парадная форма одежды курсантов военных учебных заведений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2"/>
          <w:p>
            <w:pPr>
              <w:spacing w:after="20"/>
              <w:ind w:left="20"/>
              <w:jc w:val="both"/>
            </w:pPr>
          </w:p>
          <w:bookmarkEnd w:id="12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53"/>
          <w:p>
            <w:pPr>
              <w:spacing w:after="20"/>
              <w:ind w:left="20"/>
              <w:jc w:val="both"/>
            </w:pPr>
          </w:p>
          <w:bookmarkEnd w:id="12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91. Летняя повседневная форма одежды курсантов, кадетов, уланов и воспитанников военных, специальных учебных заведений (кроме военных учебных заведений СВО, ВМС ВС)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92. Зимняя повседневная форма одежды курсантов, кадетов, уланов и воспитанников военных, специальных учебных заведений (кроме военных учебных заведений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54"/>
          <w:p>
            <w:pPr>
              <w:spacing w:after="20"/>
              <w:ind w:left="20"/>
              <w:jc w:val="both"/>
            </w:pPr>
          </w:p>
          <w:bookmarkEnd w:id="12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55"/>
          <w:p>
            <w:pPr>
              <w:spacing w:after="20"/>
              <w:ind w:left="20"/>
              <w:jc w:val="both"/>
            </w:pPr>
          </w:p>
          <w:bookmarkEnd w:id="12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93. Летняя повседневная форма одежды курсантов военных учебных заведений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94. Зимняя повседневная форма одежды курсантов военных учебных заведений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56"/>
          <w:p>
            <w:pPr>
              <w:spacing w:after="20"/>
              <w:ind w:left="20"/>
              <w:jc w:val="both"/>
            </w:pPr>
          </w:p>
          <w:bookmarkEnd w:id="12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57"/>
          <w:p>
            <w:pPr>
              <w:spacing w:after="20"/>
              <w:ind w:left="20"/>
              <w:jc w:val="both"/>
            </w:pPr>
          </w:p>
          <w:bookmarkEnd w:id="12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95. Летняя парадная форма одежды военнослужащих срочной службы (кроме ВМС, частей и подразделений морской пехоты)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96. Зимняя парадная форма одежды военнослужащих срочной службы (кроме ВМС, частей и подразделений морской пехоты)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58"/>
          <w:p>
            <w:pPr>
              <w:spacing w:after="20"/>
              <w:ind w:left="20"/>
              <w:jc w:val="both"/>
            </w:pPr>
          </w:p>
          <w:bookmarkEnd w:id="12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59"/>
          <w:p>
            <w:pPr>
              <w:spacing w:after="20"/>
              <w:ind w:left="20"/>
              <w:jc w:val="both"/>
            </w:pPr>
          </w:p>
          <w:bookmarkEnd w:id="12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97. Летняя парадная форма одежды военнослужащих срочной службы частей и подразделений морской пехоты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98. Зимняя парадная форма одежды военнослужащих срочной службы частей и подразделений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60"/>
          <w:p>
            <w:pPr>
              <w:spacing w:after="20"/>
              <w:ind w:left="20"/>
              <w:jc w:val="both"/>
            </w:pPr>
          </w:p>
          <w:bookmarkEnd w:id="12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61"/>
          <w:p>
            <w:pPr>
              <w:spacing w:after="20"/>
              <w:ind w:left="20"/>
              <w:jc w:val="both"/>
            </w:pPr>
          </w:p>
          <w:bookmarkEnd w:id="12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99. Летняя полевая форма одежды курсантов, кадетов, уланов и воспитанников военных, специальных учебных заведений, а также военнослужащих срочной службы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100. Зимняя полевая форма одежды курсантов, кадетов, уланов и воспитанников военных, специальных учебных заведений, а также военнослужащих срочной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2"/>
          <w:p>
            <w:pPr>
              <w:spacing w:after="20"/>
              <w:ind w:left="20"/>
              <w:jc w:val="both"/>
            </w:pPr>
          </w:p>
          <w:bookmarkEnd w:id="1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63"/>
          <w:p>
            <w:pPr>
              <w:spacing w:after="20"/>
              <w:ind w:left="20"/>
              <w:jc w:val="both"/>
            </w:pPr>
          </w:p>
          <w:bookmarkEnd w:id="12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101. Летняя парадная форма одежды военнослужащих срочной службы и курсантов военных учебных заведений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102. Зимняя парадная форма одежды военнослужащих срочной службы и курсантов военных учебных заведений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64"/>
          <w:p>
            <w:pPr>
              <w:spacing w:after="20"/>
              <w:ind w:left="20"/>
              <w:jc w:val="both"/>
            </w:pPr>
          </w:p>
          <w:bookmarkEnd w:id="12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65"/>
          <w:p>
            <w:pPr>
              <w:spacing w:after="20"/>
              <w:ind w:left="20"/>
              <w:jc w:val="both"/>
            </w:pPr>
          </w:p>
          <w:bookmarkEnd w:id="1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103. Летняя повседневная форма одежды военнослужащих срочной службы и курсантов военных учебных заведений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104. Зимняя повседневная форма одежды военнослужащих срочной службы и курсантов военных учебных заведений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66"/>
          <w:p>
            <w:pPr>
              <w:spacing w:after="20"/>
              <w:ind w:left="20"/>
              <w:jc w:val="both"/>
            </w:pPr>
          </w:p>
          <w:bookmarkEnd w:id="12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67"/>
          <w:p>
            <w:pPr>
              <w:spacing w:after="20"/>
              <w:ind w:left="20"/>
              <w:jc w:val="both"/>
            </w:pPr>
          </w:p>
          <w:bookmarkEnd w:id="1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105. Летняя парадная форма одежды № 1 командира роты почетного караула, главного военного дирижера и военных дирижеров центрального военного оркестра (кроме СГО и НГ)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106. Летняя парадная форма одежды № 1 командира взвода роты почетного караула (кроме СГО и 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68"/>
          <w:p>
            <w:pPr>
              <w:spacing w:after="20"/>
              <w:ind w:left="20"/>
              <w:jc w:val="both"/>
            </w:pPr>
          </w:p>
          <w:bookmarkEnd w:id="12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69"/>
          <w:p>
            <w:pPr>
              <w:spacing w:after="20"/>
              <w:ind w:left="20"/>
              <w:jc w:val="both"/>
            </w:pPr>
          </w:p>
          <w:bookmarkEnd w:id="12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107. Летняя парадная форма одежды № 1 сержантского и рядового составов, проходящих воинскую службу по контракту и призыву, роты почетного караула и музыкантов духового оркестра центрального военного оркестра (кроме СГО и НГ)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108. Зимняя парадная форма одежды № 1 командира роты и взвода почетного караула, главного военного дирижера и военных дирижеров центрального военного оркестра (кроме СГО и 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70"/>
          <w:p>
            <w:pPr>
              <w:spacing w:after="20"/>
              <w:ind w:left="20"/>
              <w:jc w:val="both"/>
            </w:pPr>
          </w:p>
          <w:bookmarkEnd w:id="12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71"/>
          <w:p>
            <w:pPr>
              <w:spacing w:after="20"/>
              <w:ind w:left="20"/>
              <w:jc w:val="both"/>
            </w:pPr>
          </w:p>
          <w:bookmarkEnd w:id="12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109. Зимняя парадная форма одежды № 1 сержантского и рядового составов, проходящих воинскую службу по контракту и призыву, роты почетного караула и музыкантов духового оркестра центрального военного оркестра (кроме СГО и НГ)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110. Летняя парадная форма одежды № 2 военнослужащих роты почетного караула Сухопутных войск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2"/>
          <w:p>
            <w:pPr>
              <w:spacing w:after="20"/>
              <w:ind w:left="20"/>
              <w:jc w:val="both"/>
            </w:pPr>
          </w:p>
          <w:bookmarkEnd w:id="12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73"/>
          <w:p>
            <w:pPr>
              <w:spacing w:after="20"/>
              <w:ind w:left="20"/>
              <w:jc w:val="both"/>
            </w:pPr>
          </w:p>
          <w:bookmarkEnd w:id="12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111. Летняя парадная форма одежды № 2 военнослужащих роты почетного караула СВО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112. Летняя парадная форма одежды № 2 военнослужащих роты почетного караула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74"/>
          <w:p>
            <w:pPr>
              <w:spacing w:after="20"/>
              <w:ind w:left="20"/>
              <w:jc w:val="both"/>
            </w:pPr>
          </w:p>
          <w:bookmarkEnd w:id="12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75"/>
          <w:p>
            <w:pPr>
              <w:spacing w:after="20"/>
              <w:ind w:left="20"/>
              <w:jc w:val="both"/>
            </w:pPr>
          </w:p>
          <w:bookmarkEnd w:id="12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113. Зимняя парадная форма одежды № 2 военнослужащих роты почетного караула Сухопутных войск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114. Зимняя парадная форма одежды № 2 военнослужащих роты почетного караула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76"/>
          <w:p>
            <w:pPr>
              <w:spacing w:after="20"/>
              <w:ind w:left="20"/>
              <w:jc w:val="both"/>
            </w:pPr>
          </w:p>
          <w:bookmarkEnd w:id="12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77"/>
          <w:p>
            <w:pPr>
              <w:spacing w:after="20"/>
              <w:ind w:left="20"/>
              <w:jc w:val="both"/>
            </w:pPr>
          </w:p>
          <w:bookmarkEnd w:id="12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115. Зимняя парадная форма одежды № 2 военнослужащих роты почетного караула ВМС ВС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116. Летняя парадная форма одежды старшего и младшего офицерского составов СГО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78"/>
          <w:p>
            <w:pPr>
              <w:spacing w:after="20"/>
              <w:ind w:left="20"/>
              <w:jc w:val="both"/>
            </w:pPr>
          </w:p>
          <w:bookmarkEnd w:id="12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79"/>
          <w:p>
            <w:pPr>
              <w:spacing w:after="20"/>
              <w:ind w:left="20"/>
              <w:jc w:val="both"/>
            </w:pPr>
          </w:p>
          <w:bookmarkEnd w:id="1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117. Зимняя парадная форма одежды старшего и младшего офицерского составов СГО, участвующих в протокольных мероприятиях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118. Летняя парадная форма одежды сержантского и рядового составов, проходящих воинскую службу по контракту и призыву, СГО,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80"/>
          <w:p>
            <w:pPr>
              <w:spacing w:after="20"/>
              <w:ind w:left="20"/>
              <w:jc w:val="both"/>
            </w:pPr>
          </w:p>
          <w:bookmarkEnd w:id="12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81"/>
          <w:p>
            <w:pPr>
              <w:spacing w:after="20"/>
              <w:ind w:left="20"/>
              <w:jc w:val="both"/>
            </w:pPr>
          </w:p>
          <w:bookmarkEnd w:id="12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119. Зимняя парадная форма одежды сержантского и рядового составов, проходящих воинскую службу по контракту и призыву, СГО, участвующих в протокольных мероприятиях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120. Летняя парадная форма одежды старшего и младшего офицерского состава роты почетного караула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2"/>
          <w:p>
            <w:pPr>
              <w:spacing w:after="20"/>
              <w:ind w:left="20"/>
              <w:jc w:val="both"/>
            </w:pPr>
          </w:p>
          <w:bookmarkEnd w:id="12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83"/>
          <w:p>
            <w:pPr>
              <w:spacing w:after="20"/>
              <w:ind w:left="20"/>
              <w:jc w:val="both"/>
            </w:pPr>
          </w:p>
          <w:bookmarkEnd w:id="12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121. Зимняя парадная форма одежды старшего и младшего офицерского составов роты почетного караула НГ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122. Летняя парадная форма одежды сержантского и рядового составов, проходящих воинскую службу по контракту и призыву, роты почетного караула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84"/>
          <w:p>
            <w:pPr>
              <w:spacing w:after="20"/>
              <w:ind w:left="20"/>
              <w:jc w:val="both"/>
            </w:pPr>
          </w:p>
          <w:bookmarkEnd w:id="12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85"/>
          <w:p>
            <w:pPr>
              <w:spacing w:after="20"/>
              <w:ind w:left="20"/>
              <w:jc w:val="both"/>
            </w:pPr>
          </w:p>
          <w:bookmarkEnd w:id="12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123. Зимняя парадная форма одежды сержантского и рядового составов, проходящих воинскую службу по контракту и призыву, роты почетного караула НГ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124. Летняя парадная форма одежды № 1 военных дирижеров (кроме СГО)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86"/>
          <w:p>
            <w:pPr>
              <w:spacing w:after="20"/>
              <w:ind w:left="20"/>
              <w:jc w:val="both"/>
            </w:pPr>
          </w:p>
          <w:bookmarkEnd w:id="12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87"/>
          <w:p>
            <w:pPr>
              <w:spacing w:after="20"/>
              <w:ind w:left="20"/>
              <w:jc w:val="both"/>
            </w:pPr>
          </w:p>
          <w:bookmarkEnd w:id="12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125. Летняя парадная форма одежды № 2 военных дирижеров и музыкантов духового оркестра (кроме СГО)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126. Зимняя парадная форма одежды военных дирижеров (кроме СГО)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88"/>
          <w:p>
            <w:pPr>
              <w:spacing w:after="20"/>
              <w:ind w:left="20"/>
              <w:jc w:val="both"/>
            </w:pPr>
          </w:p>
          <w:bookmarkEnd w:id="12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89"/>
          <w:p>
            <w:pPr>
              <w:spacing w:after="20"/>
              <w:ind w:left="20"/>
              <w:jc w:val="both"/>
            </w:pPr>
          </w:p>
          <w:bookmarkEnd w:id="12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127. Зимняя парадная форма одежды музыкантов духового оркестра (кроме СГО)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128. Летняя парадная форма одежды № 1 военных дирижеров СГО,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90"/>
          <w:p>
            <w:pPr>
              <w:spacing w:after="20"/>
              <w:ind w:left="20"/>
              <w:jc w:val="both"/>
            </w:pPr>
          </w:p>
          <w:bookmarkEnd w:id="12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91"/>
          <w:p>
            <w:pPr>
              <w:spacing w:after="20"/>
              <w:ind w:left="20"/>
              <w:jc w:val="both"/>
            </w:pPr>
          </w:p>
          <w:bookmarkEnd w:id="12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129. Летняя парадная форма одежды № 2 военных дирижеров и музыкантов духового оркестра СГО, участвующих в протокольных мероприятиях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130. Зимняя парадная форма одежды военных дирижеров и музыкантов духового оркестра СГО,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2"/>
          <w:p>
            <w:pPr>
              <w:spacing w:after="20"/>
              <w:ind w:left="20"/>
              <w:jc w:val="both"/>
            </w:pPr>
          </w:p>
          <w:bookmarkEnd w:id="12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93"/>
          <w:p>
            <w:pPr>
              <w:spacing w:after="20"/>
              <w:ind w:left="20"/>
              <w:jc w:val="both"/>
            </w:pPr>
          </w:p>
          <w:bookmarkEnd w:id="12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131. Летняя парадная форма одежды № 2 военнослужащих-женщин, выполняющих церемониальные ритуалы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132. Зимняя парадная форма одежды военнослужащих-женщин, выполняющих церемониальные ритуалы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ПОГОНЫ Верховного Главнокомандующего и высшего офицерского состава (цвет поля и окантовки по роду войск) (рисунок 133)</w:t>
            </w: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94"/>
          <w:p>
            <w:pPr>
              <w:spacing w:after="20"/>
              <w:ind w:left="20"/>
              <w:jc w:val="both"/>
            </w:pPr>
          </w:p>
          <w:bookmarkEnd w:id="12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парадному мундиру и пальто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95"/>
          <w:p>
            <w:pPr>
              <w:spacing w:after="20"/>
              <w:ind w:left="20"/>
              <w:jc w:val="both"/>
            </w:pPr>
          </w:p>
          <w:bookmarkEnd w:id="12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96"/>
          <w:p>
            <w:pPr>
              <w:spacing w:after="20"/>
              <w:ind w:left="20"/>
              <w:jc w:val="both"/>
            </w:pPr>
          </w:p>
          <w:bookmarkEnd w:id="12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97"/>
          <w:p>
            <w:pPr>
              <w:spacing w:after="20"/>
              <w:ind w:left="20"/>
              <w:jc w:val="both"/>
            </w:pPr>
          </w:p>
          <w:bookmarkEnd w:id="12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32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98"/>
          <w:p>
            <w:pPr>
              <w:spacing w:after="20"/>
              <w:ind w:left="20"/>
              <w:jc w:val="both"/>
            </w:pPr>
          </w:p>
          <w:bookmarkEnd w:id="12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рубашке цвета светлой полыни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армии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вице-адмирал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0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парадному пальто и мундиру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 цвета темной полыни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 темно-синего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тужуркам и пальто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тужурке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костюмам, курткам зимней и демисезонной черного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и повседневной рубашкам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32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рубашке цвета светлой полыни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рубакше светло-синего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рубакше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рубаше</w:t>
            </w:r>
          </w:p>
        </w:tc>
      </w:tr>
    </w:tbl>
    <w:bookmarkStart w:name="z1345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старшего и младшего офицерских составов, проходящих воинскую службу по контракту и призыву (цвет поля, окантовки и поперечные полоски – по роду войск) (рисунок 134)</w:t>
      </w:r>
    </w:p>
    <w:bookmarkEnd w:id="1312"/>
    <w:bookmarkStart w:name="z1346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старшего и младшего офицерского состава по контракту и призыву (кроме ВМС)</w:t>
      </w:r>
    </w:p>
    <w:bookmarkEnd w:id="1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22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22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парадному мундируи пальто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 цвета темной полыни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рубашке цвета светлой полыни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Погоны старшего и младшего офицерских составов, проходящих воинскую службу по контракту и призыву, ВМС и морских подразделений ПС КНБ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20"/>
          <w:p>
            <w:pPr>
              <w:spacing w:after="20"/>
              <w:ind w:left="20"/>
              <w:jc w:val="both"/>
            </w:pPr>
          </w:p>
          <w:bookmarkEnd w:id="13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1-го ранга и полковник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2-го ранга и подполковник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3-го ранга и майор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капитан-лейтенант и капитан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тужуркам и пальто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Погоны к парадной форме одежды военнослужащих почетного караула, главного военного дирижера, военных дирижеров и музыкантов духового оркестра центрального военного оркестра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(кроме СГО и НГ)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27"/>
          <w:p>
            <w:pPr>
              <w:spacing w:after="20"/>
              <w:ind w:left="20"/>
              <w:jc w:val="both"/>
            </w:pPr>
          </w:p>
          <w:bookmarkEnd w:id="13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СГО, участвующих в протокольных мероприятиях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28"/>
          <w:p>
            <w:pPr>
              <w:spacing w:after="20"/>
              <w:ind w:left="20"/>
              <w:jc w:val="both"/>
            </w:pPr>
          </w:p>
          <w:bookmarkEnd w:id="13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НГ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ПОГОНЫ сержантского и рядового составов, проходящих воинскую службу по контракту и призыву (цвет поля и окантовки – по роду войск) (рисунок 135)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Погоны сержантского и рядового составов, проходящих воинскую службу по контракту (кроме ВМС)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мастер-сержант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штаб-сержант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первого класса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второго класса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третьего класса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парадному мундиру и пальто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сержант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сержант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ефрейтор</w:t>
            </w:r>
          </w:p>
          <w:bookmarkEnd w:id="13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231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Погоны сержантского и рядового составов, проходящих воинскую службу по контракту, ВМС и морских подразделений ПС КНБ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мастер-старшина и мастер-сержант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67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штаб-старшина и штаб-сержант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первого класса и сержант первого класса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второго класса и сержант второго класса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третьего класса и сержант третьего класса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тужуркам и пальто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старшина и старший сержант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первой статьи и сержант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второй статьи и младший сержант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матрос и ефрейтор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94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и рядовой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рубашке белого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рубашке белого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Погоны к парадной форме одежды военнослужащих почетного караула, главного военного дирижера, военных дирижеров и музыкантов духового оркестра центрального военного оркестра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49"/>
          <w:p>
            <w:pPr>
              <w:spacing w:after="20"/>
              <w:ind w:left="20"/>
              <w:jc w:val="both"/>
            </w:pPr>
          </w:p>
          <w:bookmarkEnd w:id="1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(кроме СГО и НГ)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50"/>
          <w:p>
            <w:pPr>
              <w:spacing w:after="20"/>
              <w:ind w:left="20"/>
              <w:jc w:val="both"/>
            </w:pPr>
          </w:p>
          <w:bookmarkEnd w:id="13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СГО, участвующих в протокольных мероприятиях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51"/>
          <w:p>
            <w:pPr>
              <w:spacing w:after="20"/>
              <w:ind w:left="20"/>
              <w:jc w:val="both"/>
            </w:pPr>
          </w:p>
          <w:bookmarkEnd w:id="13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НГ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Погончики военнослужащих срочной службы, имеющих корабельные воинские звания, ВМС ВС и морских подразделений ПС КНБ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52"/>
          <w:p>
            <w:pPr>
              <w:spacing w:after="20"/>
              <w:ind w:left="20"/>
              <w:jc w:val="both"/>
            </w:pPr>
          </w:p>
          <w:bookmarkEnd w:id="13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обмундированию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53"/>
          <w:p>
            <w:pPr>
              <w:spacing w:after="20"/>
              <w:ind w:left="20"/>
              <w:jc w:val="both"/>
            </w:pPr>
          </w:p>
          <w:bookmarkEnd w:id="13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обмундированию синего и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54"/>
          <w:p>
            <w:pPr>
              <w:spacing w:after="20"/>
              <w:ind w:left="20"/>
              <w:jc w:val="both"/>
            </w:pPr>
          </w:p>
          <w:bookmarkEnd w:id="13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обмундированию белого цвета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8" w:id="1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курсантов, кадетов, уланов и воспитанников военных, специальных учебных заведений (цвет поля и окантовки – по роду войск) (рисунок 136)</w:t>
      </w:r>
    </w:p>
    <w:bookmarkEnd w:id="1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56"/>
          <w:p>
            <w:pPr>
              <w:spacing w:after="20"/>
              <w:ind w:left="20"/>
              <w:jc w:val="both"/>
            </w:pPr>
          </w:p>
          <w:bookmarkEnd w:id="13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374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374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58"/>
          <w:p>
            <w:pPr>
              <w:spacing w:after="20"/>
              <w:ind w:left="20"/>
              <w:jc w:val="both"/>
            </w:pPr>
          </w:p>
          <w:bookmarkEnd w:id="1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374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374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60"/>
          <w:p>
            <w:pPr>
              <w:spacing w:after="20"/>
              <w:ind w:left="20"/>
              <w:jc w:val="both"/>
            </w:pPr>
          </w:p>
          <w:bookmarkEnd w:id="13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374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374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97000" cy="2476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пальто и кителю курсантов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куртке и рубашке курсантов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пальто и кителю курсантов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куртке и рубашке курсантов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пальто и кителю курсантов</w:t>
            </w:r>
          </w:p>
        </w:tc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куртке и рубашке курсантов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62"/>
          <w:p>
            <w:pPr>
              <w:spacing w:after="20"/>
              <w:ind w:left="20"/>
              <w:jc w:val="both"/>
            </w:pPr>
          </w:p>
          <w:bookmarkEnd w:id="1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89200" cy="316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пальто и бушлату черного цвета ВМС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63"/>
          <w:p>
            <w:pPr>
              <w:spacing w:after="20"/>
              <w:ind w:left="20"/>
              <w:jc w:val="both"/>
            </w:pPr>
          </w:p>
          <w:bookmarkEnd w:id="13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144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форменной рубахе белого цвета ВМС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64"/>
          <w:p>
            <w:pPr>
              <w:spacing w:after="20"/>
              <w:ind w:left="20"/>
              <w:jc w:val="both"/>
            </w:pPr>
          </w:p>
          <w:bookmarkEnd w:id="13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73200" cy="140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форменной блузе синего цвета ВМС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65"/>
          <w:p>
            <w:pPr>
              <w:spacing w:after="20"/>
              <w:ind w:left="20"/>
              <w:jc w:val="both"/>
            </w:pPr>
          </w:p>
          <w:bookmarkEnd w:id="13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55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5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31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67"/>
          <w:p>
            <w:pPr>
              <w:spacing w:after="20"/>
              <w:ind w:left="20"/>
              <w:jc w:val="both"/>
            </w:pPr>
          </w:p>
          <w:bookmarkEnd w:id="13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568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56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215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215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пальто и кителю кадетов и уланов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куртке и рубашке кадетов и уланов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пальто и кителю воспитанников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куртке и рубашке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НАРУКАВНЫЕ ЗНАКИ Верховного Главнокомандующего, а также принадлежности военнослужащих к ВС, другим войскам и воинским формированиям, нашиваемые на левом рукаве обмундирования (рисунок 137)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Верховного Главнокомандующего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69"/>
          <w:p>
            <w:pPr>
              <w:spacing w:after="20"/>
              <w:ind w:left="20"/>
              <w:jc w:val="both"/>
            </w:pPr>
          </w:p>
          <w:bookmarkEnd w:id="13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70"/>
          <w:p>
            <w:pPr>
              <w:spacing w:after="20"/>
              <w:ind w:left="20"/>
              <w:jc w:val="both"/>
            </w:pPr>
          </w:p>
          <w:bookmarkEnd w:id="13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71"/>
          <w:p>
            <w:pPr>
              <w:spacing w:after="20"/>
              <w:ind w:left="20"/>
              <w:jc w:val="both"/>
            </w:pPr>
          </w:p>
          <w:bookmarkEnd w:id="13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72"/>
          <w:p>
            <w:pPr>
              <w:spacing w:after="20"/>
              <w:ind w:left="20"/>
              <w:jc w:val="both"/>
            </w:pPr>
          </w:p>
          <w:bookmarkEnd w:id="13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73"/>
          <w:p>
            <w:pPr>
              <w:spacing w:after="20"/>
              <w:ind w:left="20"/>
              <w:jc w:val="both"/>
            </w:pPr>
          </w:p>
          <w:bookmarkEnd w:id="13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74"/>
          <w:p>
            <w:pPr>
              <w:spacing w:after="20"/>
              <w:ind w:left="20"/>
              <w:jc w:val="both"/>
            </w:pPr>
          </w:p>
          <w:bookmarkEnd w:id="13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75"/>
          <w:p>
            <w:pPr>
              <w:spacing w:after="20"/>
              <w:ind w:left="20"/>
              <w:jc w:val="both"/>
            </w:pPr>
          </w:p>
          <w:bookmarkEnd w:id="13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76"/>
          <w:p>
            <w:pPr>
              <w:spacing w:after="20"/>
              <w:ind w:left="20"/>
              <w:jc w:val="both"/>
            </w:pPr>
          </w:p>
          <w:bookmarkEnd w:id="13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377"/>
          <w:p>
            <w:pPr>
              <w:spacing w:after="20"/>
              <w:ind w:left="20"/>
              <w:jc w:val="both"/>
            </w:pPr>
          </w:p>
          <w:bookmarkEnd w:id="13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378"/>
          <w:p>
            <w:pPr>
              <w:spacing w:after="20"/>
              <w:ind w:left="20"/>
              <w:jc w:val="both"/>
            </w:pPr>
          </w:p>
          <w:bookmarkEnd w:id="13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379"/>
          <w:p>
            <w:pPr>
              <w:spacing w:after="20"/>
              <w:ind w:left="20"/>
              <w:jc w:val="both"/>
            </w:pPr>
          </w:p>
          <w:bookmarkEnd w:id="13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Органы военной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381"/>
          <w:p>
            <w:pPr>
              <w:spacing w:after="20"/>
              <w:ind w:left="20"/>
              <w:jc w:val="both"/>
            </w:pPr>
          </w:p>
          <w:bookmarkEnd w:id="13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382"/>
          <w:p>
            <w:pPr>
              <w:spacing w:after="20"/>
              <w:ind w:left="20"/>
              <w:jc w:val="both"/>
            </w:pPr>
          </w:p>
          <w:bookmarkEnd w:id="13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383"/>
          <w:p>
            <w:pPr>
              <w:spacing w:after="20"/>
              <w:ind w:left="20"/>
              <w:jc w:val="both"/>
            </w:pPr>
          </w:p>
          <w:bookmarkEnd w:id="13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384"/>
          <w:p>
            <w:pPr>
              <w:spacing w:after="20"/>
              <w:ind w:left="20"/>
              <w:jc w:val="both"/>
            </w:pPr>
          </w:p>
          <w:bookmarkEnd w:id="13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Органы военной полиции, военной контрразведки и Пограничная академия КНБ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385"/>
          <w:p>
            <w:pPr>
              <w:spacing w:after="20"/>
              <w:ind w:left="20"/>
              <w:jc w:val="both"/>
            </w:pPr>
          </w:p>
          <w:bookmarkEnd w:id="13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386"/>
          <w:p>
            <w:pPr>
              <w:spacing w:after="20"/>
              <w:ind w:left="20"/>
              <w:jc w:val="both"/>
            </w:pPr>
          </w:p>
          <w:bookmarkEnd w:id="13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387"/>
          <w:p>
            <w:pPr>
              <w:spacing w:after="20"/>
              <w:ind w:left="20"/>
              <w:jc w:val="both"/>
            </w:pPr>
          </w:p>
          <w:bookmarkEnd w:id="13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388"/>
          <w:p>
            <w:pPr>
              <w:spacing w:after="20"/>
              <w:ind w:left="20"/>
              <w:jc w:val="both"/>
            </w:pPr>
          </w:p>
          <w:bookmarkEnd w:id="13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Авиационная служба КНБ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389"/>
          <w:p>
            <w:pPr>
              <w:spacing w:after="20"/>
              <w:ind w:left="20"/>
              <w:jc w:val="both"/>
            </w:pPr>
          </w:p>
          <w:bookmarkEnd w:id="13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390"/>
          <w:p>
            <w:pPr>
              <w:spacing w:after="20"/>
              <w:ind w:left="20"/>
              <w:jc w:val="both"/>
            </w:pPr>
          </w:p>
          <w:bookmarkEnd w:id="13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КНБ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392"/>
          <w:p>
            <w:pPr>
              <w:spacing w:after="20"/>
              <w:ind w:left="20"/>
              <w:jc w:val="both"/>
            </w:pPr>
          </w:p>
          <w:bookmarkEnd w:id="13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393"/>
          <w:p>
            <w:pPr>
              <w:spacing w:after="20"/>
              <w:ind w:left="20"/>
              <w:jc w:val="both"/>
            </w:pPr>
          </w:p>
          <w:bookmarkEnd w:id="13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394"/>
          <w:p>
            <w:pPr>
              <w:spacing w:after="20"/>
              <w:ind w:left="20"/>
              <w:jc w:val="both"/>
            </w:pPr>
          </w:p>
          <w:bookmarkEnd w:id="13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395"/>
          <w:p>
            <w:pPr>
              <w:spacing w:after="20"/>
              <w:ind w:left="20"/>
              <w:jc w:val="both"/>
            </w:pPr>
          </w:p>
          <w:bookmarkEnd w:id="13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Военно-следственные органы МВД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396"/>
          <w:p>
            <w:pPr>
              <w:spacing w:after="20"/>
              <w:ind w:left="20"/>
              <w:jc w:val="both"/>
            </w:pPr>
          </w:p>
          <w:bookmarkEnd w:id="13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397"/>
          <w:p>
            <w:pPr>
              <w:spacing w:after="20"/>
              <w:ind w:left="20"/>
              <w:jc w:val="both"/>
            </w:pPr>
          </w:p>
          <w:bookmarkEnd w:id="13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398"/>
          <w:p>
            <w:pPr>
              <w:spacing w:after="20"/>
              <w:ind w:left="20"/>
              <w:jc w:val="both"/>
            </w:pPr>
          </w:p>
          <w:bookmarkEnd w:id="13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399"/>
          <w:p>
            <w:pPr>
              <w:spacing w:after="20"/>
              <w:ind w:left="20"/>
              <w:jc w:val="both"/>
            </w:pPr>
          </w:p>
          <w:bookmarkEnd w:id="13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400"/>
          <w:p>
            <w:pPr>
              <w:spacing w:after="20"/>
              <w:ind w:left="20"/>
              <w:jc w:val="both"/>
            </w:pPr>
          </w:p>
          <w:bookmarkEnd w:id="14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401"/>
          <w:p>
            <w:pPr>
              <w:spacing w:after="20"/>
              <w:ind w:left="20"/>
              <w:jc w:val="both"/>
            </w:pPr>
          </w:p>
          <w:bookmarkEnd w:id="14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02"/>
          <w:p>
            <w:pPr>
              <w:spacing w:after="20"/>
              <w:ind w:left="20"/>
              <w:jc w:val="both"/>
            </w:pPr>
          </w:p>
          <w:bookmarkEnd w:id="14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03"/>
          <w:p>
            <w:pPr>
              <w:spacing w:after="20"/>
              <w:ind w:left="20"/>
              <w:jc w:val="both"/>
            </w:pPr>
          </w:p>
          <w:bookmarkEnd w:id="14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04"/>
          <w:p>
            <w:pPr>
              <w:spacing w:after="20"/>
              <w:ind w:left="20"/>
              <w:jc w:val="both"/>
            </w:pPr>
          </w:p>
          <w:bookmarkEnd w:id="14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05"/>
          <w:p>
            <w:pPr>
              <w:spacing w:after="20"/>
              <w:ind w:left="20"/>
              <w:jc w:val="both"/>
            </w:pPr>
          </w:p>
          <w:bookmarkEnd w:id="14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06"/>
          <w:p>
            <w:pPr>
              <w:spacing w:after="20"/>
              <w:ind w:left="20"/>
              <w:jc w:val="both"/>
            </w:pPr>
          </w:p>
          <w:bookmarkEnd w:id="14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07"/>
          <w:p>
            <w:pPr>
              <w:spacing w:after="20"/>
              <w:ind w:left="20"/>
              <w:jc w:val="both"/>
            </w:pPr>
          </w:p>
          <w:bookmarkEnd w:id="14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08"/>
          <w:p>
            <w:pPr>
              <w:spacing w:after="20"/>
              <w:ind w:left="20"/>
              <w:jc w:val="both"/>
            </w:pPr>
          </w:p>
          <w:bookmarkEnd w:id="14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3" w:id="1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ЗНАКИ, нашиваемые на правом рукаве обмундирования (рисунок 138)</w:t>
      </w:r>
    </w:p>
    <w:bookmarkEnd w:id="1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Верховного Главнокомандующего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10"/>
          <w:p>
            <w:pPr>
              <w:spacing w:after="20"/>
              <w:ind w:left="20"/>
              <w:jc w:val="both"/>
            </w:pPr>
          </w:p>
          <w:bookmarkEnd w:id="14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11"/>
          <w:p>
            <w:pPr>
              <w:spacing w:after="20"/>
              <w:ind w:left="20"/>
              <w:jc w:val="both"/>
            </w:pPr>
          </w:p>
          <w:bookmarkEnd w:id="14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73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12"/>
          <w:p>
            <w:pPr>
              <w:spacing w:after="20"/>
              <w:ind w:left="20"/>
              <w:jc w:val="both"/>
            </w:pPr>
          </w:p>
          <w:bookmarkEnd w:id="14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75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13"/>
          <w:p>
            <w:pPr>
              <w:spacing w:after="20"/>
              <w:ind w:left="20"/>
              <w:jc w:val="both"/>
            </w:pPr>
          </w:p>
          <w:bookmarkEnd w:id="14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972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Министра обороны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14"/>
          <w:p>
            <w:pPr>
              <w:spacing w:after="20"/>
              <w:ind w:left="20"/>
              <w:jc w:val="both"/>
            </w:pPr>
          </w:p>
          <w:bookmarkEnd w:id="14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264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15"/>
          <w:p>
            <w:pPr>
              <w:spacing w:after="20"/>
              <w:ind w:left="20"/>
              <w:jc w:val="both"/>
            </w:pPr>
          </w:p>
          <w:bookmarkEnd w:id="14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16"/>
          <w:p>
            <w:pPr>
              <w:spacing w:after="20"/>
              <w:ind w:left="20"/>
              <w:jc w:val="both"/>
            </w:pPr>
          </w:p>
          <w:bookmarkEnd w:id="14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17"/>
          <w:p>
            <w:pPr>
              <w:spacing w:after="20"/>
              <w:ind w:left="20"/>
              <w:jc w:val="both"/>
            </w:pPr>
          </w:p>
          <w:bookmarkEnd w:id="14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97200" cy="297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первого заместителя Министра обороны – Начальника Генерального штаба ВС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18"/>
          <w:p>
            <w:pPr>
              <w:spacing w:after="20"/>
              <w:ind w:left="20"/>
              <w:jc w:val="both"/>
            </w:pPr>
          </w:p>
          <w:bookmarkEnd w:id="14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19"/>
          <w:p>
            <w:pPr>
              <w:spacing w:after="20"/>
              <w:ind w:left="20"/>
              <w:jc w:val="both"/>
            </w:pPr>
          </w:p>
          <w:bookmarkEnd w:id="14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20"/>
          <w:p>
            <w:pPr>
              <w:spacing w:after="20"/>
              <w:ind w:left="20"/>
              <w:jc w:val="both"/>
            </w:pPr>
          </w:p>
          <w:bookmarkEnd w:id="14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21"/>
          <w:p>
            <w:pPr>
              <w:spacing w:after="20"/>
              <w:ind w:left="20"/>
              <w:jc w:val="both"/>
            </w:pPr>
          </w:p>
          <w:bookmarkEnd w:id="14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988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6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РАЗЛИЧИЯ адмиралов и офицеров, имеющих военно-морские звания (рисунок 139)</w:t>
      </w:r>
    </w:p>
    <w:bookmarkEnd w:id="1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адмирал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вице-адмирал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первого ранга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второго ранга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третьего ранга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капитан-лейтенант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5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ПО КУРСАМ ОБУЧЕНИЯ военных, специальных учебных заведений (рисунок 140)</w:t>
      </w:r>
    </w:p>
    <w:bookmarkEnd w:id="1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33"/>
          <w:p>
            <w:pPr>
              <w:spacing w:after="20"/>
              <w:ind w:left="20"/>
              <w:jc w:val="both"/>
            </w:pPr>
          </w:p>
          <w:bookmarkEnd w:id="14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35"/>
          <w:p>
            <w:pPr>
              <w:spacing w:after="20"/>
              <w:ind w:left="20"/>
              <w:jc w:val="both"/>
            </w:pPr>
          </w:p>
          <w:bookmarkEnd w:id="14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36"/>
          <w:p>
            <w:pPr>
              <w:spacing w:after="20"/>
              <w:ind w:left="20"/>
              <w:jc w:val="both"/>
            </w:pPr>
          </w:p>
          <w:bookmarkEnd w:id="14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37"/>
          <w:p>
            <w:pPr>
              <w:spacing w:after="20"/>
              <w:ind w:left="20"/>
              <w:jc w:val="both"/>
            </w:pPr>
          </w:p>
          <w:bookmarkEnd w:id="14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1-м курсе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2-м курсе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3-м курсе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4-м курсе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5-м курсе</w:t>
            </w:r>
          </w:p>
        </w:tc>
      </w:tr>
    </w:tbl>
    <w:bookmarkStart w:name="z1511" w:id="1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различия, обозначающий государственную принадлежность (рисунок 141)</w:t>
      </w:r>
    </w:p>
    <w:bookmarkEnd w:id="1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39"/>
          <w:p>
            <w:pPr>
              <w:spacing w:after="20"/>
              <w:ind w:left="20"/>
              <w:jc w:val="both"/>
            </w:pPr>
          </w:p>
          <w:bookmarkEnd w:id="14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3" w:id="1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НА ГОЛОВНЫХ УБОРАХ (рисунок 142)</w:t>
      </w:r>
    </w:p>
    <w:bookmarkEnd w:id="1440"/>
    <w:bookmarkStart w:name="z1514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к шапке с козырьком и шапке-ушанке Верховного Главнокомандующего, офицерского состава, сержантского и рядового составов по контракту</w:t>
      </w:r>
    </w:p>
    <w:bookmarkEnd w:id="1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42"/>
          <w:p>
            <w:pPr>
              <w:spacing w:after="20"/>
              <w:ind w:left="20"/>
              <w:jc w:val="both"/>
            </w:pPr>
          </w:p>
          <w:bookmarkEnd w:id="14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других войск и воинских формирований (кроме СВО, ДШВ, ВМС, частей и подразделений морской пехоты ВС, МЧС, СГО и Авиационной службы КНБ)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43"/>
          <w:p>
            <w:pPr>
              <w:spacing w:after="20"/>
              <w:ind w:left="20"/>
              <w:jc w:val="both"/>
            </w:pPr>
          </w:p>
          <w:bookmarkEnd w:id="14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 и ДШВ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44"/>
          <w:p>
            <w:pPr>
              <w:spacing w:after="20"/>
              <w:ind w:left="20"/>
              <w:jc w:val="both"/>
            </w:pPr>
          </w:p>
          <w:bookmarkEnd w:id="14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частей и подразделений морской пехоты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45"/>
          <w:p>
            <w:pPr>
              <w:spacing w:after="20"/>
              <w:ind w:left="20"/>
              <w:jc w:val="both"/>
            </w:pPr>
          </w:p>
          <w:bookmarkEnd w:id="14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142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Авиационной службы КНБ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46"/>
          <w:p>
            <w:pPr>
              <w:spacing w:after="20"/>
              <w:ind w:left="20"/>
              <w:jc w:val="both"/>
            </w:pPr>
          </w:p>
          <w:bookmarkEnd w:id="14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Кокарды к фуражкам и шапкамподразделений почҰтного караула СГО и НГ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47"/>
          <w:p>
            <w:pPr>
              <w:spacing w:after="20"/>
              <w:ind w:left="20"/>
              <w:jc w:val="both"/>
            </w:pPr>
          </w:p>
          <w:bookmarkEnd w:id="14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149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к тулье фуражки и шапке-ушанке офицерского, сержантского и рядового составов СГО, участвующих в протокольных мероприятиях, тулье фуражки роты почҰтного караула НГ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48"/>
          <w:p>
            <w:pPr>
              <w:spacing w:after="20"/>
              <w:ind w:left="20"/>
              <w:jc w:val="both"/>
            </w:pPr>
          </w:p>
          <w:bookmarkEnd w:id="14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 к фуражкам и шляпам офицерского, сержантского и рядового составов СГО, участвующих в протокольных мероприятиях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Кокарды с эмблемами к фуражкам, шляпам, кепи Верховного Главнокомандующего, офицерского состава, сержантского и рядового составов по контракту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49"/>
          <w:p>
            <w:pPr>
              <w:spacing w:after="20"/>
              <w:ind w:left="20"/>
              <w:jc w:val="both"/>
            </w:pPr>
          </w:p>
          <w:bookmarkEnd w:id="14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других войск и воинских формирований (кроме СВО, ДШВ, ВМС, частей и подразделений морской пехоты ВС, МЧС, СГО и Авиационной службы КНБ)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50"/>
          <w:p>
            <w:pPr>
              <w:spacing w:after="20"/>
              <w:ind w:left="20"/>
              <w:jc w:val="both"/>
            </w:pPr>
          </w:p>
          <w:bookmarkEnd w:id="14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 и ДШВ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51"/>
          <w:p>
            <w:pPr>
              <w:spacing w:after="20"/>
              <w:ind w:left="20"/>
              <w:jc w:val="both"/>
            </w:pPr>
          </w:p>
          <w:bookmarkEnd w:id="14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частей и подразделений морской пехоты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52"/>
          <w:p>
            <w:pPr>
              <w:spacing w:after="20"/>
              <w:ind w:left="20"/>
              <w:jc w:val="both"/>
            </w:pPr>
          </w:p>
          <w:bookmarkEnd w:id="14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453"/>
          <w:p>
            <w:pPr>
              <w:spacing w:after="20"/>
              <w:ind w:left="20"/>
              <w:jc w:val="both"/>
            </w:pPr>
          </w:p>
          <w:bookmarkEnd w:id="14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127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службы КНБ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Кокарды с эмблемами к кепи и панаме полевым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454"/>
          <w:p>
            <w:pPr>
              <w:spacing w:after="20"/>
              <w:ind w:left="20"/>
              <w:jc w:val="both"/>
            </w:pPr>
          </w:p>
          <w:bookmarkEnd w:id="14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431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других войск и воинских формирований (кроме МЧС, СГО и Авиационной службы КНБ)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55"/>
          <w:p>
            <w:pPr>
              <w:spacing w:after="20"/>
              <w:ind w:left="20"/>
              <w:jc w:val="both"/>
            </w:pPr>
          </w:p>
          <w:bookmarkEnd w:id="14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130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56"/>
          <w:p>
            <w:pPr>
              <w:spacing w:after="20"/>
              <w:ind w:left="20"/>
              <w:jc w:val="both"/>
            </w:pPr>
          </w:p>
          <w:bookmarkEnd w:id="14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130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Авиационной службы КНБ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 к шапке-ушанке военнослужащих срочной службы, курсантов, кадетов, уланов и воспитанников, а также к фуражке-бескозырке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57"/>
          <w:p>
            <w:pPr>
              <w:spacing w:after="20"/>
              <w:ind w:left="20"/>
              <w:jc w:val="both"/>
            </w:pPr>
          </w:p>
          <w:bookmarkEnd w:id="14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других войск и воинских формирований (кроме ВМС, частей и подразделений морской пехоты ВС и СГО)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58"/>
          <w:p>
            <w:pPr>
              <w:spacing w:after="20"/>
              <w:ind w:left="20"/>
              <w:jc w:val="both"/>
            </w:pPr>
          </w:p>
          <w:bookmarkEnd w:id="14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ВМС, частей и подразделений морской пехоты ВС 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2" w:id="1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ЭМБЛЕМЫ И ШИТЬЕ НА ГОЛОВНЫХ УБОРАХ И ПОГОНАХ (рисунок 143)</w:t>
      </w:r>
    </w:p>
    <w:bookmarkEnd w:id="1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460"/>
          <w:p>
            <w:pPr>
              <w:spacing w:after="20"/>
              <w:ind w:left="20"/>
              <w:jc w:val="both"/>
            </w:pPr>
          </w:p>
          <w:bookmarkEnd w:id="14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на погонах и тулье фуражки Верховного Главнокомандующего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461"/>
          <w:p>
            <w:pPr>
              <w:spacing w:after="20"/>
              <w:ind w:left="20"/>
              <w:jc w:val="both"/>
            </w:pPr>
          </w:p>
          <w:bookmarkEnd w:id="14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242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для тульи к парадной и повседневной фуражке офицерского, сержантского и рядового составов по контракту СВО и ДШВ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462"/>
          <w:p>
            <w:pPr>
              <w:spacing w:after="20"/>
              <w:ind w:left="20"/>
              <w:jc w:val="both"/>
            </w:pPr>
          </w:p>
          <w:bookmarkEnd w:id="14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49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околыше фуражек парадных Верховного Главнокомандующего и высшего офицерского состава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6" w:id="1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ШИТЬЕ НА ОБМУНДИРОВАНИИ Верховного Главнокомандующего и высшего офицерского состава (рисунок 144)</w:t>
      </w:r>
    </w:p>
    <w:bookmarkEnd w:id="1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64"/>
          <w:p>
            <w:pPr>
              <w:spacing w:after="20"/>
              <w:ind w:left="20"/>
              <w:jc w:val="both"/>
            </w:pPr>
          </w:p>
          <w:bookmarkEnd w:id="14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парадного мундира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65"/>
          <w:p>
            <w:pPr>
              <w:spacing w:after="20"/>
              <w:ind w:left="20"/>
              <w:jc w:val="both"/>
            </w:pPr>
          </w:p>
          <w:bookmarkEnd w:id="14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парадного мундира СВО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466"/>
          <w:p>
            <w:pPr>
              <w:spacing w:after="20"/>
              <w:ind w:left="20"/>
              <w:jc w:val="both"/>
            </w:pPr>
          </w:p>
          <w:bookmarkEnd w:id="14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парадного мундира серого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67"/>
          <w:p>
            <w:pPr>
              <w:spacing w:after="20"/>
              <w:ind w:left="20"/>
              <w:jc w:val="both"/>
            </w:pPr>
          </w:p>
          <w:bookmarkEnd w:id="14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повседневного кителя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68"/>
          <w:p>
            <w:pPr>
              <w:spacing w:after="20"/>
              <w:ind w:left="20"/>
              <w:jc w:val="both"/>
            </w:pPr>
          </w:p>
          <w:bookmarkEnd w:id="14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обшлагах парадного мундира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69"/>
          <w:p>
            <w:pPr>
              <w:spacing w:after="20"/>
              <w:ind w:left="20"/>
              <w:jc w:val="both"/>
            </w:pPr>
          </w:p>
          <w:bookmarkEnd w:id="14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обшлагах парадного мундира серого цвета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470"/>
          <w:p>
            <w:pPr>
              <w:spacing w:after="20"/>
              <w:ind w:left="20"/>
              <w:jc w:val="both"/>
            </w:pPr>
          </w:p>
          <w:bookmarkEnd w:id="14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воротниках парадных тужурок белого и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471"/>
          <w:p>
            <w:pPr>
              <w:spacing w:after="20"/>
              <w:ind w:left="20"/>
              <w:jc w:val="both"/>
            </w:pPr>
          </w:p>
          <w:bookmarkEnd w:id="14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288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воротниках повседневной тужурки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5" w:id="1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Орнаменты, якоря и буквы на обмундировании офицерского состава (кроме высшего), сержантского и рядового составов по контракту</w:t>
      </w:r>
    </w:p>
    <w:bookmarkEnd w:id="1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парадной тужурки черного цвета старшего и младшего офицерского состава ВМС ВС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парадных тужурок сержантского и рядового составов по контракту ВМС 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473"/>
          <w:p>
            <w:pPr>
              <w:spacing w:after="20"/>
              <w:ind w:left="20"/>
              <w:jc w:val="both"/>
            </w:pPr>
          </w:p>
          <w:bookmarkEnd w:id="14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74"/>
          <w:p>
            <w:pPr>
              <w:spacing w:after="20"/>
              <w:ind w:left="20"/>
              <w:jc w:val="both"/>
            </w:pPr>
          </w:p>
          <w:bookmarkEnd w:id="14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парадных мундиров и кителей офицерского, сержантского и рядового составов (кроме ВМС ВС, военно-следственных органов МВД и органов военной прокуратуры)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на съемные погоны и воротник мундира и кителя офицерского (кроме высшего), сержантского и рядового состава военно-следственных органов МВД и органов военной прокуратуры</w:t>
            </w:r>
          </w:p>
        </w:tc>
      </w:tr>
    </w:tbl>
    <w:bookmarkStart w:name="z1548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НАШИВКИ И КОКАРДЫ НА БЕРЕТ (рисунок 145)</w:t>
      </w:r>
    </w:p>
    <w:bookmarkEnd w:id="14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76"/>
          <w:p>
            <w:pPr>
              <w:spacing w:after="20"/>
              <w:ind w:left="20"/>
              <w:jc w:val="both"/>
            </w:pPr>
          </w:p>
          <w:bookmarkEnd w:id="14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другие войска и воинские формирования (кроме ВМС, частей и подразделений морской пехоты, ДШВ, ССО, подразделений специального назначения органов военной разведки и Военных колледжей ВС, МЧС, НГ, ПС и Пограничной академии КНБ)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77"/>
          <w:p>
            <w:pPr>
              <w:spacing w:after="20"/>
              <w:ind w:left="20"/>
              <w:jc w:val="both"/>
            </w:pPr>
          </w:p>
          <w:bookmarkEnd w:id="14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ДШВ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78"/>
          <w:p>
            <w:pPr>
              <w:spacing w:after="20"/>
              <w:ind w:left="20"/>
              <w:jc w:val="both"/>
            </w:pPr>
          </w:p>
          <w:bookmarkEnd w:id="14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части и подразделения морской пехоты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79"/>
          <w:p>
            <w:pPr>
              <w:spacing w:after="20"/>
              <w:ind w:left="20"/>
              <w:jc w:val="both"/>
            </w:pPr>
          </w:p>
          <w:bookmarkEnd w:id="14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80"/>
          <w:p>
            <w:pPr>
              <w:spacing w:after="20"/>
              <w:ind w:left="20"/>
              <w:jc w:val="both"/>
            </w:pPr>
          </w:p>
          <w:bookmarkEnd w:id="14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назначения органа военной разведки МО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81"/>
          <w:p>
            <w:pPr>
              <w:spacing w:after="20"/>
              <w:ind w:left="20"/>
              <w:jc w:val="both"/>
            </w:pPr>
          </w:p>
          <w:bookmarkEnd w:id="14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82"/>
          <w:p>
            <w:pPr>
              <w:spacing w:after="20"/>
              <w:ind w:left="20"/>
              <w:jc w:val="both"/>
            </w:pPr>
          </w:p>
          <w:bookmarkEnd w:id="14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83"/>
          <w:p>
            <w:pPr>
              <w:spacing w:after="20"/>
              <w:ind w:left="20"/>
              <w:jc w:val="both"/>
            </w:pPr>
          </w:p>
          <w:bookmarkEnd w:id="14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и Пограничная академия КНБ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84"/>
          <w:p>
            <w:pPr>
              <w:spacing w:after="20"/>
              <w:ind w:left="20"/>
              <w:jc w:val="both"/>
            </w:pPr>
          </w:p>
          <w:bookmarkEnd w:id="14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колледж ВС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9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ПРЯЖКА К ПОЯСУ ПАРАДНОМУ Верховного Главнокомандующего, офицерского, сержантского и рядового составов (рисунок 146)</w:t>
      </w:r>
    </w:p>
    <w:bookmarkEnd w:id="1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86"/>
          <w:p>
            <w:pPr>
              <w:spacing w:after="20"/>
              <w:ind w:left="20"/>
              <w:jc w:val="both"/>
            </w:pPr>
          </w:p>
          <w:bookmarkEnd w:id="14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87"/>
          <w:p>
            <w:pPr>
              <w:spacing w:after="20"/>
              <w:ind w:left="20"/>
              <w:jc w:val="both"/>
            </w:pPr>
          </w:p>
          <w:bookmarkEnd w:id="14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88"/>
          <w:p>
            <w:pPr>
              <w:spacing w:after="20"/>
              <w:ind w:left="20"/>
              <w:jc w:val="both"/>
            </w:pPr>
          </w:p>
          <w:bookmarkEnd w:id="14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Главнокомандующий и высший офицерский состав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другие войска и воинские формирования РК (кроме ВМС, частей и подразделений морской пехоты ВС, СГО, МЧС)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части и подразделения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89"/>
          <w:p>
            <w:pPr>
              <w:spacing w:after="20"/>
              <w:ind w:left="20"/>
              <w:jc w:val="both"/>
            </w:pPr>
          </w:p>
          <w:bookmarkEnd w:id="14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90"/>
          <w:p>
            <w:pPr>
              <w:spacing w:after="20"/>
              <w:ind w:left="20"/>
              <w:jc w:val="both"/>
            </w:pPr>
          </w:p>
          <w:bookmarkEnd w:id="14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СГО, участвующие в протокольных мероприятиях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</w:tbl>
    <w:bookmarkStart w:name="z1565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ПРЯЖКА К ПАРАДНОМУ ПОЯСУ военнослужащих срочной службы, курсантов, кадетов, уланов и воспитанников военных, специальных учебных заведений (рисунок 147)</w:t>
      </w:r>
    </w:p>
    <w:bookmarkEnd w:id="1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492"/>
          <w:p>
            <w:pPr>
              <w:spacing w:after="20"/>
              <w:ind w:left="20"/>
              <w:jc w:val="both"/>
            </w:pPr>
          </w:p>
          <w:bookmarkEnd w:id="14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другие войска и воинские формирования РК (кроме ВМС, частей и подразделений морской пехоты ВС, МЧС)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493"/>
          <w:p>
            <w:pPr>
              <w:spacing w:after="20"/>
              <w:ind w:left="20"/>
              <w:jc w:val="both"/>
            </w:pPr>
          </w:p>
          <w:bookmarkEnd w:id="14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части и подразделения морской пехоты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94"/>
          <w:p>
            <w:pPr>
              <w:spacing w:after="20"/>
              <w:ind w:left="20"/>
              <w:jc w:val="both"/>
            </w:pPr>
          </w:p>
          <w:bookmarkEnd w:id="14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9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ПУГОВИЦЫ на форменное обмундирование (рисунок 148)</w:t>
      </w:r>
    </w:p>
    <w:bookmarkEnd w:id="1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96"/>
          <w:p>
            <w:pPr>
              <w:spacing w:after="20"/>
              <w:ind w:left="20"/>
              <w:jc w:val="both"/>
            </w:pPr>
          </w:p>
          <w:bookmarkEnd w:id="14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Главнокомандующего и высшего офицерского состава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97"/>
          <w:p>
            <w:pPr>
              <w:spacing w:after="20"/>
              <w:ind w:left="20"/>
              <w:jc w:val="both"/>
            </w:pPr>
          </w:p>
          <w:bookmarkEnd w:id="14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других войск и воинских формирований (кроме высшего офицерского состава, ВМС ВС, СГО, МЧС, военно-следственных органов и органов военной прокуратуры)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98"/>
          <w:p>
            <w:pPr>
              <w:spacing w:after="20"/>
              <w:ind w:left="20"/>
              <w:jc w:val="both"/>
            </w:pPr>
          </w:p>
          <w:bookmarkEnd w:id="14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Военно-следственных органов и военной прокуратуры (кроме высшего офицерского состава)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499"/>
          <w:p>
            <w:pPr>
              <w:spacing w:after="20"/>
              <w:ind w:left="20"/>
              <w:jc w:val="both"/>
            </w:pPr>
          </w:p>
          <w:bookmarkEnd w:id="14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 ВС (кроме высшего офицерского состава)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500"/>
          <w:p>
            <w:pPr>
              <w:spacing w:after="20"/>
              <w:ind w:left="20"/>
              <w:jc w:val="both"/>
            </w:pPr>
          </w:p>
          <w:bookmarkEnd w:id="15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(участвующие в протокольных мероприятиях)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501"/>
          <w:p>
            <w:pPr>
              <w:spacing w:after="20"/>
              <w:ind w:left="20"/>
              <w:jc w:val="both"/>
            </w:pPr>
          </w:p>
          <w:bookmarkEnd w:id="15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(кроме высшего офицерского состава)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6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НАШИВКИ по воинскому званию к полевому обмундированию (рисунок 149)</w:t>
      </w:r>
    </w:p>
    <w:bookmarkEnd w:id="1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03"/>
          <w:p>
            <w:pPr>
              <w:spacing w:after="20"/>
              <w:ind w:left="20"/>
              <w:jc w:val="both"/>
            </w:pPr>
          </w:p>
          <w:bookmarkEnd w:id="15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04"/>
          <w:p>
            <w:pPr>
              <w:spacing w:after="20"/>
              <w:ind w:left="20"/>
              <w:jc w:val="both"/>
            </w:pPr>
          </w:p>
          <w:bookmarkEnd w:id="15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Главнокомандующий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армии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05"/>
          <w:p>
            <w:pPr>
              <w:spacing w:after="20"/>
              <w:ind w:left="20"/>
              <w:jc w:val="both"/>
            </w:pPr>
          </w:p>
          <w:bookmarkEnd w:id="15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06"/>
          <w:p>
            <w:pPr>
              <w:spacing w:after="20"/>
              <w:ind w:left="20"/>
              <w:jc w:val="both"/>
            </w:pPr>
          </w:p>
          <w:bookmarkEnd w:id="15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07"/>
          <w:p>
            <w:pPr>
              <w:spacing w:after="20"/>
              <w:ind w:left="20"/>
              <w:jc w:val="both"/>
            </w:pPr>
          </w:p>
          <w:bookmarkEnd w:id="15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08"/>
          <w:p>
            <w:pPr>
              <w:spacing w:after="20"/>
              <w:ind w:left="20"/>
              <w:jc w:val="both"/>
            </w:pPr>
          </w:p>
          <w:bookmarkEnd w:id="15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Полковник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09"/>
          <w:p>
            <w:pPr>
              <w:spacing w:after="20"/>
              <w:ind w:left="20"/>
              <w:jc w:val="both"/>
            </w:pPr>
          </w:p>
          <w:bookmarkEnd w:id="15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79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10"/>
          <w:p>
            <w:pPr>
              <w:spacing w:after="20"/>
              <w:ind w:left="20"/>
              <w:jc w:val="both"/>
            </w:pPr>
          </w:p>
          <w:bookmarkEnd w:id="15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11"/>
          <w:p>
            <w:pPr>
              <w:spacing w:after="20"/>
              <w:ind w:left="20"/>
              <w:jc w:val="both"/>
            </w:pPr>
          </w:p>
          <w:bookmarkEnd w:id="15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12"/>
          <w:p>
            <w:pPr>
              <w:spacing w:after="20"/>
              <w:ind w:left="20"/>
              <w:jc w:val="both"/>
            </w:pPr>
          </w:p>
          <w:bookmarkEnd w:id="15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13"/>
          <w:p>
            <w:pPr>
              <w:spacing w:after="20"/>
              <w:ind w:left="20"/>
              <w:jc w:val="both"/>
            </w:pPr>
          </w:p>
          <w:bookmarkEnd w:id="15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14"/>
          <w:p>
            <w:pPr>
              <w:spacing w:after="20"/>
              <w:ind w:left="20"/>
              <w:jc w:val="both"/>
            </w:pPr>
          </w:p>
          <w:bookmarkEnd w:id="15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Мастер-сержант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15"/>
          <w:p>
            <w:pPr>
              <w:spacing w:after="20"/>
              <w:ind w:left="20"/>
              <w:jc w:val="both"/>
            </w:pPr>
          </w:p>
          <w:bookmarkEnd w:id="15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16"/>
          <w:p>
            <w:pPr>
              <w:spacing w:after="20"/>
              <w:ind w:left="20"/>
              <w:jc w:val="both"/>
            </w:pPr>
          </w:p>
          <w:bookmarkEnd w:id="15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Штаб-сержант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первого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17"/>
          <w:p>
            <w:pPr>
              <w:spacing w:after="20"/>
              <w:ind w:left="20"/>
              <w:jc w:val="both"/>
            </w:pPr>
          </w:p>
          <w:bookmarkEnd w:id="15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18"/>
          <w:p>
            <w:pPr>
              <w:spacing w:after="20"/>
              <w:ind w:left="20"/>
              <w:jc w:val="both"/>
            </w:pPr>
          </w:p>
          <w:bookmarkEnd w:id="15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второго класса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третьего класса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19"/>
          <w:p>
            <w:pPr>
              <w:spacing w:after="20"/>
              <w:ind w:left="20"/>
              <w:jc w:val="both"/>
            </w:pPr>
          </w:p>
          <w:bookmarkEnd w:id="15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20"/>
          <w:p>
            <w:pPr>
              <w:spacing w:after="20"/>
              <w:ind w:left="20"/>
              <w:jc w:val="both"/>
            </w:pPr>
          </w:p>
          <w:bookmarkEnd w:id="15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сержант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21"/>
          <w:p>
            <w:pPr>
              <w:spacing w:after="20"/>
              <w:ind w:left="20"/>
              <w:jc w:val="both"/>
            </w:pPr>
          </w:p>
          <w:bookmarkEnd w:id="15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561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1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22"/>
          <w:p>
            <w:pPr>
              <w:spacing w:after="20"/>
              <w:ind w:left="20"/>
              <w:jc w:val="both"/>
            </w:pPr>
          </w:p>
          <w:bookmarkEnd w:id="15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сержант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Ефрейтор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23"/>
          <w:p>
            <w:pPr>
              <w:spacing w:after="20"/>
              <w:ind w:left="20"/>
              <w:jc w:val="both"/>
            </w:pPr>
          </w:p>
          <w:bookmarkEnd w:id="15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688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24"/>
          <w:p>
            <w:pPr>
              <w:spacing w:after="20"/>
              <w:ind w:left="20"/>
              <w:jc w:val="both"/>
            </w:pPr>
          </w:p>
          <w:bookmarkEnd w:id="15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 – сержант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25"/>
          <w:p>
            <w:pPr>
              <w:spacing w:after="20"/>
              <w:ind w:left="20"/>
              <w:jc w:val="both"/>
            </w:pPr>
          </w:p>
          <w:bookmarkEnd w:id="15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434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34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26"/>
          <w:p>
            <w:pPr>
              <w:spacing w:after="20"/>
              <w:ind w:left="20"/>
              <w:jc w:val="both"/>
            </w:pPr>
          </w:p>
          <w:bookmarkEnd w:id="15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 – младший сержант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27"/>
          <w:p>
            <w:pPr>
              <w:spacing w:after="20"/>
              <w:ind w:left="20"/>
              <w:jc w:val="both"/>
            </w:pPr>
          </w:p>
          <w:bookmarkEnd w:id="15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28"/>
          <w:p>
            <w:pPr>
              <w:spacing w:after="20"/>
              <w:ind w:left="20"/>
              <w:jc w:val="both"/>
            </w:pPr>
          </w:p>
          <w:bookmarkEnd w:id="15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561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1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Кадет, улан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Нагрудные нашивки "Группа крови" к полевому обмундированию (рисунок 150)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29"/>
          <w:p>
            <w:pPr>
              <w:spacing w:after="20"/>
              <w:ind w:left="20"/>
              <w:jc w:val="both"/>
            </w:pPr>
          </w:p>
          <w:bookmarkEnd w:id="15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30"/>
          <w:p>
            <w:pPr>
              <w:spacing w:after="20"/>
              <w:ind w:left="20"/>
              <w:jc w:val="both"/>
            </w:pPr>
          </w:p>
          <w:bookmarkEnd w:id="15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положительная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отрицательная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31"/>
          <w:p>
            <w:pPr>
              <w:spacing w:after="20"/>
              <w:ind w:left="20"/>
              <w:jc w:val="both"/>
            </w:pPr>
          </w:p>
          <w:bookmarkEnd w:id="15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32"/>
          <w:p>
            <w:pPr>
              <w:spacing w:after="20"/>
              <w:ind w:left="20"/>
              <w:jc w:val="both"/>
            </w:pPr>
          </w:p>
          <w:bookmarkEnd w:id="15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053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положительная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отрицательная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33"/>
          <w:p>
            <w:pPr>
              <w:spacing w:after="20"/>
              <w:ind w:left="20"/>
              <w:jc w:val="both"/>
            </w:pPr>
          </w:p>
          <w:bookmarkEnd w:id="15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053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34"/>
          <w:p>
            <w:pPr>
              <w:spacing w:after="20"/>
              <w:ind w:left="20"/>
              <w:jc w:val="both"/>
            </w:pPr>
          </w:p>
          <w:bookmarkEnd w:id="15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положительная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отрицательная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35"/>
          <w:p>
            <w:pPr>
              <w:spacing w:after="20"/>
              <w:ind w:left="20"/>
              <w:jc w:val="both"/>
            </w:pPr>
          </w:p>
          <w:bookmarkEnd w:id="15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053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3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36"/>
          <w:p>
            <w:pPr>
              <w:spacing w:after="20"/>
              <w:ind w:left="20"/>
              <w:jc w:val="both"/>
            </w:pPr>
          </w:p>
          <w:bookmarkEnd w:id="15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307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7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положительная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отрицательная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и рисункам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одежды и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различия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Сил, других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воинских 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2011 года № 144 </w:t>
            </w:r>
          </w:p>
        </w:tc>
      </w:tr>
    </w:tbl>
    <w:bookmarkStart w:name="z1615" w:id="1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РАСЦВЕТКА </w:t>
      </w:r>
      <w:r>
        <w:br/>
      </w:r>
      <w:r>
        <w:rPr>
          <w:rFonts w:ascii="Times New Roman"/>
          <w:b/>
          <w:i w:val="false"/>
          <w:color w:val="000000"/>
        </w:rPr>
        <w:t>околышей и кантов на фуражках, полосок на тельняшках, кантов и лампасов на брюках, кантов на мундирах и кителях, цвет беретов</w:t>
      </w:r>
    </w:p>
    <w:bookmarkEnd w:id="1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военнослужащих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Фуражка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беретов (шляпок женских, кепи)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кантов и лампасов на мундирах (кителях) и брюках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полосок на тельняшках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околыша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канта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Главнокомандующий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  <w:bookmarkEnd w:id="1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 (кроме ДШВ, СВО, ВМС, органа безопасности полетов, ССО),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и кепи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Курсанты, кадеты, уланы и воспитанники военных, специальных учебных заведений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СВО ВС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женская и кепи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ВМС ВС и морские подразделения ПС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 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женская белая, 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черное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заведений, военнослужащие срочной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бескозырка парадная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белая, бескозырка повседневная черная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Части и подразделения морской пехоты ВС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ДШВ и части и подразделения специального назначения ВС *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темной полыни 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волна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темной полыни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 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и кепи темной полыни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ССО ВС *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темной полыни,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бордового цвета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волна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полыни, берет бордового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женская,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темной полыни, берет 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НГ*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женская 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МЧС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и кепи 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военных, специальных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оранжевый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темной полыни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Авиационная служба КНБ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темно-синее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женская и кепи 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полыни, берет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и кепи темной полыни, берет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Военнослужащие подразделений специального назначения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СГО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Офицерский, сержантский и рядовой составы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Военнослужащие-женщины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бирюзовая</w:t>
            </w:r>
          </w:p>
          <w:bookmarkEnd w:id="1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68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98"/>
    <w:bookmarkStart w:name="z168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Военнослужащим подразделений специального назначения ССО ВС, прошедшим квалификационные испытания, выдается берет бордового цвета с кокардой и предоставляется право его ношения.</w:t>
      </w:r>
    </w:p>
    <w:bookmarkEnd w:id="1599"/>
    <w:bookmarkStart w:name="z168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подразделений специального назначения органа военной разведки МО, прошедшим квалификационные испытания, выдается берет стального цвета с кокардой и предоставляется право его ношения.</w:t>
      </w:r>
    </w:p>
    <w:bookmarkEnd w:id="1600"/>
    <w:bookmarkStart w:name="z168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Военнослужащим частей (подразделений) специального назначения НГ, прошедшим квалификационные испытания, выдается берет крапового цвета со знаком различия к нему и предоставляется право его ношения.</w:t>
      </w:r>
    </w:p>
    <w:bookmarkEnd w:id="1601"/>
    <w:bookmarkStart w:name="z168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Работникам, сотрудникам, военнослужащим государственных органов, имеющим право ношения крапового берета, допускается его ношение.</w:t>
      </w:r>
    </w:p>
    <w:bookmarkEnd w:id="16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и рисункам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одежды и знаков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различия военнослужащих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Вооруженных Сил, других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воинских формирований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утвержденным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2011 года № 144 </w:t>
            </w:r>
          </w:p>
        </w:tc>
      </w:tr>
    </w:tbl>
    <w:bookmarkStart w:name="z1694" w:id="1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РАСЦВЕТКА  </w:t>
      </w:r>
      <w:r>
        <w:br/>
      </w:r>
      <w:r>
        <w:rPr>
          <w:rFonts w:ascii="Times New Roman"/>
          <w:b/>
          <w:i w:val="false"/>
          <w:color w:val="000000"/>
        </w:rPr>
        <w:t xml:space="preserve">полосок, окантовок, полей и нашивок на погонах  </w:t>
      </w:r>
    </w:p>
    <w:bookmarkEnd w:id="1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военнослужащих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Погоны (погончики)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поля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окантовки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нашивок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Погоны парадные съемные (для Верховного Главнокомандующего и высшего офицерского состава на мундирах (тужурках) и пальто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Главнокомандующий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 (кроме ДШВ, СВО, ВМС, ССО и СГО),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кадеты, уланы и воспитанники военных, специальных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СВО ВС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ВМС, части и подразделения морской пехоты ВС и морские подразделения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корабельные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черный, 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войсковые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составы, имеющие корабельные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черный, 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составы, имеющие войсковые воинские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службы, курсанты военных учебных заведений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пальто зимнее черного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бушлате черного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 морской пехоты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МЧС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  <w:bookmarkEnd w:id="160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военных, специальных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НГ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Военнослужащие, участвующие в протокольных мероприятиях СГО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Погоны на парадной рубашке (съемные на муфтах)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Главнокомандующий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 (кроме ДШВ, СВО, ВМС, ССО),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 ВС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ВМС ВС и морские подразделения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корабельные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войсковые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составы, имеющие корабельные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составы, имеющие войсковые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службы, курсанты военных учебных заведений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форменной верхней рубахе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МЧС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Военнослужащие, участвующие в протокольных мероприятиях СГО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Погоны повседневные съемные: на кителе и тужурке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 куртки зимней и костюме погоны на муфте)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Главнокомандующий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 (кроме ДШВ, СВО, ВМС и ССО ВС),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кадеты, уланы и воспитанники военных, специальных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ВМС ВС и морские подразделения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корабельные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войсковые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составы, имеющие корабельные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составы, имеющие войсковые воинские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срочной службы, курсанты военных учебных заведений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форменной блузе синего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МЧС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военных, специальных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Сержантский и рядовой составы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Погоны повседневные съемные на муфтах для рубашек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Верховного Главнокомандующего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Главнокомандующий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 (кроме ДШВ, СВО, ВМС),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 и рядовой составы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Курсанты, кадеты, уланы и воспитанники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СВО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ВМС ВС и морских подразделений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корабельные воинские 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Офицеры, имеющие войсковые воинские 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 (по контракту и призыву)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МЧС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Высший офицерский состав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военных учебных заведений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Relationship Target="media/document_image_rId336.jpeg" Type="http://schemas.openxmlformats.org/officeDocument/2006/relationships/image" Id="rId336"/><Relationship Target="media/document_image_rId337.jpeg" Type="http://schemas.openxmlformats.org/officeDocument/2006/relationships/image" Id="rId337"/><Relationship Target="media/document_image_rId338.jpeg" Type="http://schemas.openxmlformats.org/officeDocument/2006/relationships/image" Id="rId338"/><Relationship Target="media/document_image_rId339.jpeg" Type="http://schemas.openxmlformats.org/officeDocument/2006/relationships/image" Id="rId339"/><Relationship Target="media/document_image_rId340.jpeg" Type="http://schemas.openxmlformats.org/officeDocument/2006/relationships/image" Id="rId340"/><Relationship Target="media/document_image_rId341.jpeg" Type="http://schemas.openxmlformats.org/officeDocument/2006/relationships/image" Id="rId341"/><Relationship Target="media/document_image_rId342.jpeg" Type="http://schemas.openxmlformats.org/officeDocument/2006/relationships/image" Id="rId342"/><Relationship Target="media/document_image_rId343.jpeg" Type="http://schemas.openxmlformats.org/officeDocument/2006/relationships/image" Id="rId343"/><Relationship Target="media/document_image_rId344.jpeg" Type="http://schemas.openxmlformats.org/officeDocument/2006/relationships/image" Id="rId344"/><Relationship Target="media/document_image_rId345.jpeg" Type="http://schemas.openxmlformats.org/officeDocument/2006/relationships/image" Id="rId345"/><Relationship Target="media/document_image_rId346.jpeg" Type="http://schemas.openxmlformats.org/officeDocument/2006/relationships/image" Id="rId346"/><Relationship Target="media/document_image_rId347.jpeg" Type="http://schemas.openxmlformats.org/officeDocument/2006/relationships/image" Id="rId347"/><Relationship Target="media/document_image_rId348.jpeg" Type="http://schemas.openxmlformats.org/officeDocument/2006/relationships/image" Id="rId348"/><Relationship Target="media/document_image_rId349.jpeg" Type="http://schemas.openxmlformats.org/officeDocument/2006/relationships/image" Id="rId349"/><Relationship Target="media/document_image_rId350.jpeg" Type="http://schemas.openxmlformats.org/officeDocument/2006/relationships/image" Id="rId350"/><Relationship Target="media/document_image_rId351.jpeg" Type="http://schemas.openxmlformats.org/officeDocument/2006/relationships/image" Id="rId351"/><Relationship Target="media/document_image_rId352.jpeg" Type="http://schemas.openxmlformats.org/officeDocument/2006/relationships/image" Id="rId352"/><Relationship Target="media/document_image_rId353.jpeg" Type="http://schemas.openxmlformats.org/officeDocument/2006/relationships/image" Id="rId353"/><Relationship Target="media/document_image_rId354.jpeg" Type="http://schemas.openxmlformats.org/officeDocument/2006/relationships/image" Id="rId354"/><Relationship Target="media/document_image_rId355.jpeg" Type="http://schemas.openxmlformats.org/officeDocument/2006/relationships/image" Id="rId355"/><Relationship Target="media/document_image_rId356.jpeg" Type="http://schemas.openxmlformats.org/officeDocument/2006/relationships/image" Id="rId356"/><Relationship Target="media/document_image_rId357.jpeg" Type="http://schemas.openxmlformats.org/officeDocument/2006/relationships/image" Id="rId357"/><Relationship Target="media/document_image_rId358.jpeg" Type="http://schemas.openxmlformats.org/officeDocument/2006/relationships/image" Id="rId358"/><Relationship Target="media/document_image_rId359.jpeg" Type="http://schemas.openxmlformats.org/officeDocument/2006/relationships/image" Id="rId359"/><Relationship Target="media/document_image_rId360.jpeg" Type="http://schemas.openxmlformats.org/officeDocument/2006/relationships/image" Id="rId360"/><Relationship Target="media/document_image_rId361.jpeg" Type="http://schemas.openxmlformats.org/officeDocument/2006/relationships/image" Id="rId361"/><Relationship Target="media/document_image_rId362.jpeg" Type="http://schemas.openxmlformats.org/officeDocument/2006/relationships/image" Id="rId362"/><Relationship Target="media/document_image_rId363.jpeg" Type="http://schemas.openxmlformats.org/officeDocument/2006/relationships/image" Id="rId36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