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9779e4" w14:textId="59779e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Указ Президента Республики Казахстан от 25 августа 2011 года № 144 "О военной форме одежды и знаках различия военнослужащих Вооруженных Сил, других войск и воинских формирований Республики Казахстан"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Указ Президента Республики Казахстан от 12 декабря 2023 года № 413.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Подлежит опубликованию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Собрании актов Президента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Правительства Республики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Казахстан </w:t>
            </w:r>
          </w:p>
        </w:tc>
      </w:tr>
    </w:tbl>
    <w:bookmarkStart w:name="z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ПОСТАНОВЛЯЮ: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Указ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Президента Республики Казахстан от 25 августа 2011 года № 144 "О военной форме одежды и знаках различия военнослужащих Вооруженных Сил, других войск и воинских формирований Республики Казахстан" следующие изменения: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заголовок изложить в следующей редакции: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 военной форме одежды и знаках различия Вооруженных Сил, других войск и воинских формирований Республики Казахстан";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преамбулу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Об обороне и Вооруженных Силах Республики Казахстан</w:t>
      </w:r>
      <w:r>
        <w:rPr>
          <w:rFonts w:ascii="Times New Roman"/>
          <w:b w:val="false"/>
          <w:i w:val="false"/>
          <w:color w:val="000000"/>
          <w:sz w:val="28"/>
        </w:rPr>
        <w:t>" и "</w:t>
      </w:r>
      <w:r>
        <w:rPr>
          <w:rFonts w:ascii="Times New Roman"/>
          <w:b w:val="false"/>
          <w:i w:val="false"/>
          <w:color w:val="000000"/>
          <w:sz w:val="28"/>
        </w:rPr>
        <w:t>О воинской службе и статусе военнослужащих</w:t>
      </w:r>
      <w:r>
        <w:rPr>
          <w:rFonts w:ascii="Times New Roman"/>
          <w:b w:val="false"/>
          <w:i w:val="false"/>
          <w:color w:val="000000"/>
          <w:sz w:val="28"/>
        </w:rPr>
        <w:t xml:space="preserve">" </w:t>
      </w:r>
      <w:r>
        <w:rPr>
          <w:rFonts w:ascii="Times New Roman"/>
          <w:b/>
          <w:i w:val="false"/>
          <w:color w:val="000000"/>
          <w:sz w:val="28"/>
        </w:rPr>
        <w:t>ПОСТАНОВЛЯЮ:</w:t>
      </w:r>
      <w:r>
        <w:rPr>
          <w:rFonts w:ascii="Times New Roman"/>
          <w:b w:val="false"/>
          <w:i w:val="false"/>
          <w:color w:val="000000"/>
          <w:sz w:val="28"/>
        </w:rPr>
        <w:t xml:space="preserve">"; 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Утвердить прилагаемые описание и рисунки образцов военной формы одежды и знаков различия Вооруженных Сил, других войск и воинских формирований Республики Казахстан.";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и рисунки образцов военной формы одежды и знаков различия военнослужащих Вооруженных Сил, других войск и воинских формирований Республики Казахстан, утвержденные вышеназванным Указом,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Указу.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Правительству Республики Казахстан принять меры, вытекающие из настоящего Указа, поэтапно в пределах средств, предусмотренных в республиканском бюджете на соответствующий год, с учетом срока носки старых образцов военной формы одежды.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Указ вводится в действие с 1 января 2024 года.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Президент 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Токаев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Указу Президента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12 декабря 2023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413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Указом Президента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25 августа 2011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144 </w:t>
            </w:r>
          </w:p>
        </w:tc>
      </w:tr>
    </w:tbl>
    <w:bookmarkStart w:name="z2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И РИСУНКИ</w:t>
      </w:r>
      <w:r>
        <w:br/>
      </w:r>
      <w:r>
        <w:rPr>
          <w:rFonts w:ascii="Times New Roman"/>
          <w:b/>
          <w:i w:val="false"/>
          <w:color w:val="000000"/>
        </w:rPr>
        <w:t>образцов военной формы одежды и знаков различия Вооруженных Сил, других войск и воинских формирований Республики Казахстан</w:t>
      </w:r>
    </w:p>
    <w:bookmarkEnd w:id="9"/>
    <w:bookmarkStart w:name="z3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1. Общие понятия и положения</w:t>
      </w:r>
    </w:p>
    <w:bookmarkEnd w:id="10"/>
    <w:bookmarkStart w:name="z3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данных описании и рисунках образцов военной формы одежды и знаков различия Вооруженных Сил, других войск и воинских формирований Республики Казахстан (далее – описание и рисунки) используются следующие основные понятия:</w:t>
      </w:r>
    </w:p>
    <w:bookmarkEnd w:id="11"/>
    <w:bookmarkStart w:name="z3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амуниция – предметы военной формы одежды (ремни, подсумки, разгрузочные жилеты), облегчающие ношение оружия, боеприпасов и другого военного снаряжения;</w:t>
      </w:r>
    </w:p>
    <w:bookmarkEnd w:id="12"/>
    <w:bookmarkStart w:name="z3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знаки различия – элементы военной формы одежды, обозначающие персональные воинские звания военнослужащих, принадлежность военнослужащих к Вооруженным Силам (далее – ВС), другим войскам и воинским формированиям (в том числе: к органам военного управления, видам ВС, родам войск, региональным командованиям, специальным войскам, войскам материально-технического обеспечения, территориальным войскам, военным учебным заведениям, силам специальных операций, ведомствам, частям (подразделениям) специального назначения и другим организациям) и группы крови военнослужащих;</w:t>
      </w:r>
    </w:p>
    <w:bookmarkEnd w:id="13"/>
    <w:bookmarkStart w:name="z3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военная форма одежды – утвержденная Президентом Республики Казахстан форменная одежда со знаками отличия и различия (обмундирование) и снаряжение, определяющие принадлежность к ВС, другим войскам и воинским формированиям;</w:t>
      </w:r>
    </w:p>
    <w:bookmarkEnd w:id="14"/>
    <w:bookmarkStart w:name="z3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знаки отличия – государственные и ведомственные награды, нагрудные знаки, которыми награждается военнослужащий.</w:t>
      </w:r>
    </w:p>
    <w:bookmarkEnd w:id="15"/>
    <w:bookmarkStart w:name="z3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 знакам различия относятся наплечные знаки (погоны, погончики), нарукавные, нагрудные и наспинные знаки (нашивки, шевроны, шитье, повязки), знаки на воротниках (петлицы, эмблемы и шитье), головных уборах (кокарды, шитье), погонах (эмблемы, звезды, пуговицы и нашивки), канты, лампасы, а также персонифицированные знаки и иные военно-геральдические знаки.</w:t>
      </w:r>
    </w:p>
    <w:bookmarkEnd w:id="16"/>
    <w:bookmarkStart w:name="z3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военной форме одежды носятся знаки различия и знаки отличия, предусмотренные законодательством Республики Казахстан.</w:t>
      </w:r>
    </w:p>
    <w:bookmarkEnd w:id="17"/>
    <w:bookmarkStart w:name="z3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Виды военной формы одежды: парадная, повседневная, полевая и специальная.</w:t>
      </w:r>
    </w:p>
    <w:bookmarkEnd w:id="18"/>
    <w:bookmarkStart w:name="z3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Виды военной формы одежды подразделяется на летнюю, зимнюю, демисезонную и могут иметь нумерацию.</w:t>
      </w:r>
    </w:p>
    <w:bookmarkEnd w:id="19"/>
    <w:bookmarkStart w:name="z4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проведении военных парадов, торжественных и других церемониальных мероприятий предусматривается ношение парадной формы одежды. Военнослужащие подразделений, выполняющих церемониальные ритуалы (роты почетного караула, дирижеры, оркестры, военнослужащие-женщины), при проведении военных парадов и других церемониальных мероприятий международного и республиканского значения обеспечиваются дополнительной парадной формой одежды.</w:t>
      </w:r>
    </w:p>
    <w:bookmarkEnd w:id="20"/>
    <w:bookmarkStart w:name="z4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Женщины – военные дирижеры и музыканты оркестров при парадной форме одежды обеспечиваются вместо фуражек шляпами, вместо полуботинок туфлями.</w:t>
      </w:r>
    </w:p>
    <w:bookmarkEnd w:id="21"/>
    <w:bookmarkStart w:name="z4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зимним установленного цвета при парадной зимней форме одежды военнослужащие обеспечиваются только при участии в проведении военных парадов, международных мероприятиях и других торжественных случаях в зимнее время. В остальных случаях при парадной форме одежды в зимнее время допускается носить куртку зимнюю повседневную.</w:t>
      </w:r>
    </w:p>
    <w:bookmarkEnd w:id="22"/>
    <w:bookmarkStart w:name="z4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повседневной носки военнослужащим по контракту и офицерам по призыву стратегических, оперативно-стратегических, оперативно-тактических, оперативно-территориальных, местных органов военного управления, военных кафедр, подразделений пограничного контроля Пограничной службы (далее – ПС), Авиационной службы Комитета национальной безопасности (далее – КНБ) (кроме обособленных структурных подразделений), органов военной полиции КНБ, органов военных сообщений, постоянного состава, магистрантам, адъюнктам и докторантам военных, специальных учебных заведений (кроме подразделений обеспечения учебного процесса), а также командирам (начальникам) воинских частей (учреждений, обособленных структурных подразделений) и их заместителям ВС, других войск и воинских формирований (далее – органы управления) предусматривается повседневная форма одежды № 1.</w:t>
      </w:r>
    </w:p>
    <w:bookmarkEnd w:id="23"/>
    <w:bookmarkStart w:name="z4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высшего офицерского состава, заместителей Министра обороны, руководителей других войск и воинских формирований, а также главнокомандующих, командующих и их заместителей, руководителей ведомств и их заместителей, начальников структурных подразделений, непосредственно подчиненных первым руководителям государственных органов, и их заместителей дополнительно предусматривается повседневная форма одежды № 2 (кроме Авиационной службы КНБ).</w:t>
      </w:r>
    </w:p>
    <w:bookmarkEnd w:id="24"/>
    <w:bookmarkStart w:name="z4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Полевая форма одежды (одежда, обувь, головной убор, белье и средства амуниции) предназначена для ношения при выполнении специальных, боевых и учебно-боевых задач, а также на учениях, полевых выходах, при несении боевого дежурства, боевой службы, службы в составе караулов, в суточном и гарнизонном нарядах, занятиях в учебных центрах, полигонах и других мероприятиях боевой подготовки.</w:t>
      </w:r>
    </w:p>
    <w:bookmarkEnd w:id="25"/>
    <w:bookmarkStart w:name="z4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Специальная форма одежды (форменная специальная одежда военнослужащих со знаками различия или без них, обувь и амуниция) предусматривает функциональность деталей одежды при выполнении специальных, боевых и учебно-боевых задач (карманы, крепления для амуниции под боеприпасы, вооружение, военное снаряжение и другое военное имущество, системы быстрого сброса, предметы одежды).</w:t>
      </w:r>
    </w:p>
    <w:bookmarkEnd w:id="26"/>
    <w:bookmarkStart w:name="z4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Военнослужащим Десантно-штурмовых войск (далее – ДШВ), Сил специальных операций (далее – ССО), войсковой разведки, морской пехоты, военной полиции, несущим службу по обеспечению режима и безопасности Министерства обороны и Генерального штаба, подразделений оперативного реагирования военной полиции ВС, а также частей и подразделений специального назначения ВС других войск и воинских формирований, военнослужащим Министерства по чрезвычайным ситуациям (далее – МЧС) и Национальной гвардии (далее – НГ) допускается носить при всех видах формы одежды берет вместо установленных головных уборов, а также вместо футболки тельняшку, тельняшку без рукавов или тельняшку с короткими рукавами.</w:t>
      </w:r>
    </w:p>
    <w:bookmarkEnd w:id="27"/>
    <w:bookmarkStart w:name="z4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ВС, других войсках и воинских формированиях фасон и расцветку специальной формы одежды, знаки различия и нашиваемые знаки отличия к ней, нарукавные знаки различия к парадной, повседневной, полевой и специальной форме одежды, обозначающие принадлежность к органам военного управления, соединениям, частям, военным и специальным учебным заведениям, знаки об окончании военных, специальных учебных заведений, знаки для классных специалистов утверждают первые руководители государственных органов.</w:t>
      </w:r>
    </w:p>
    <w:bookmarkEnd w:id="28"/>
    <w:bookmarkStart w:name="z4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Военная форма одежды и знаки различия военнослужащих Сил особого назначения Службы государственной охраны (далее – СГО) соответствуют форме одежды,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Указом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Президента Республики Казахстан от 29 августа 2013 года № 627 "Об утверждении видов и описании специальной формы одежды сотрудников специальных государственных органов Республики Казахстан", за исключением парадной формы одежды для военнослужащих, участвующих в протокольных мероприятиях.</w:t>
      </w:r>
    </w:p>
    <w:bookmarkEnd w:id="29"/>
    <w:bookmarkStart w:name="z5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Форма одежды военнослужащих авиации НГ, Авиационной службы КНБ, органа безопасности полетов государственной авиации соответствует форме одежды военнослужащих Сил воздушной обороны (далее – СВО) ВС.</w:t>
      </w:r>
    </w:p>
    <w:bookmarkEnd w:id="30"/>
    <w:bookmarkStart w:name="z5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одежды военнослужащих Пограничной академии КНБ соответствует форме одежды военнослужащих ПС КНБ.</w:t>
      </w:r>
    </w:p>
    <w:bookmarkEnd w:id="31"/>
    <w:bookmarkStart w:name="z5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одежды военнослужащих морских подразделений ПС КНБ соответствует форме одежды военнослужащих Военно-морских Сил (далее – ВМС) ВС.</w:t>
      </w:r>
    </w:p>
    <w:bookmarkEnd w:id="32"/>
    <w:bookmarkStart w:name="z5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Расцветка околышей и кантов на фуражках, полосок на тельняшках, кантов и лампасов на брюках, кантов на мундирах и кителях, цвет беретов приведены в приложении 1 к описанию и рисункам.</w:t>
      </w:r>
    </w:p>
    <w:bookmarkEnd w:id="33"/>
    <w:bookmarkStart w:name="z5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Расцветка полосок, окантовок, полей и нашивок на погонах приведена в приложении 2 к описанию и рисункам.</w:t>
      </w:r>
    </w:p>
    <w:bookmarkEnd w:id="34"/>
    <w:bookmarkStart w:name="z55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2. Описание образцов военной формы одежды</w:t>
      </w:r>
    </w:p>
    <w:bookmarkEnd w:id="35"/>
    <w:bookmarkStart w:name="z56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Описание образцов военной формы одежды Верховного Главнокомандующего и высшего офицерского состава</w:t>
      </w:r>
    </w:p>
    <w:bookmarkEnd w:id="36"/>
    <w:bookmarkStart w:name="z57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Описание образцов военной формы одежды Верховного Главнокомандующего и высшего офицерского состава (кроме ВМС ВС)</w:t>
      </w:r>
    </w:p>
    <w:bookmarkEnd w:id="37"/>
    <w:bookmarkStart w:name="z5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Парадная форма одежды Верховного Главнокомандующего:</w:t>
      </w:r>
    </w:p>
    <w:bookmarkEnd w:id="38"/>
    <w:bookmarkStart w:name="z5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1):</w:t>
      </w:r>
    </w:p>
    <w:bookmarkEnd w:id="39"/>
    <w:bookmarkStart w:name="z6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морской волны;</w:t>
      </w:r>
    </w:p>
    <w:bookmarkEnd w:id="40"/>
    <w:bookmarkStart w:name="z6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серого цвета и брюки цвета морской волны;</w:t>
      </w:r>
    </w:p>
    <w:bookmarkEnd w:id="41"/>
    <w:bookmarkStart w:name="z6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42"/>
    <w:bookmarkStart w:name="z6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цвета морской волны;</w:t>
      </w:r>
    </w:p>
    <w:bookmarkEnd w:id="43"/>
    <w:bookmarkStart w:name="z6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44"/>
    <w:bookmarkStart w:name="z6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лакированные черного цвета;</w:t>
      </w:r>
    </w:p>
    <w:bookmarkEnd w:id="45"/>
    <w:bookmarkStart w:name="z6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46"/>
    <w:bookmarkStart w:name="z6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47"/>
    <w:bookmarkStart w:name="z6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2):</w:t>
      </w:r>
    </w:p>
    <w:bookmarkEnd w:id="48"/>
    <w:bookmarkStart w:name="z6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 из каракуля серого цвета с козырьком;</w:t>
      </w:r>
    </w:p>
    <w:bookmarkEnd w:id="49"/>
    <w:bookmarkStart w:name="z7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зимнее серого цвета с воротником из каракуля серого цвета;</w:t>
      </w:r>
    </w:p>
    <w:bookmarkEnd w:id="50"/>
    <w:bookmarkStart w:name="z7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серого цвета и брюки цвета морской волны;</w:t>
      </w:r>
    </w:p>
    <w:bookmarkEnd w:id="51"/>
    <w:bookmarkStart w:name="z7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52"/>
    <w:bookmarkStart w:name="z7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цвета морской волны;</w:t>
      </w:r>
    </w:p>
    <w:bookmarkEnd w:id="53"/>
    <w:bookmarkStart w:name="z7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54"/>
    <w:bookmarkStart w:name="z7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55"/>
    <w:bookmarkStart w:name="z7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56"/>
    <w:bookmarkStart w:name="z7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57"/>
    <w:bookmarkStart w:name="z7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парадное.</w:t>
      </w:r>
    </w:p>
    <w:bookmarkEnd w:id="58"/>
    <w:bookmarkStart w:name="z7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Парадная форма одежды высшего офицерского состава:</w:t>
      </w:r>
    </w:p>
    <w:bookmarkEnd w:id="59"/>
    <w:bookmarkStart w:name="z8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3):</w:t>
      </w:r>
    </w:p>
    <w:bookmarkEnd w:id="60"/>
    <w:bookmarkStart w:name="z8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морской волны;</w:t>
      </w:r>
    </w:p>
    <w:bookmarkEnd w:id="61"/>
    <w:bookmarkStart w:name="z8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и брюки парадные цвета морской волны;</w:t>
      </w:r>
    </w:p>
    <w:bookmarkEnd w:id="62"/>
    <w:bookmarkStart w:name="z8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63"/>
    <w:bookmarkStart w:name="z8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цвета морской волны;</w:t>
      </w:r>
    </w:p>
    <w:bookmarkEnd w:id="64"/>
    <w:bookmarkStart w:name="z8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65"/>
    <w:bookmarkStart w:name="z8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лакированные черного цвета;</w:t>
      </w:r>
    </w:p>
    <w:bookmarkEnd w:id="66"/>
    <w:bookmarkStart w:name="z8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67"/>
    <w:bookmarkStart w:name="z8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68"/>
    <w:bookmarkStart w:name="z8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69"/>
    <w:bookmarkStart w:name="z9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4):</w:t>
      </w:r>
    </w:p>
    <w:bookmarkEnd w:id="70"/>
    <w:bookmarkStart w:name="z9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 из каракуля серого цвета с козырьком;</w:t>
      </w:r>
    </w:p>
    <w:bookmarkEnd w:id="71"/>
    <w:bookmarkStart w:name="z9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зимнее серого цвета с воротником из каракуля серого цвета;</w:t>
      </w:r>
    </w:p>
    <w:bookmarkEnd w:id="72"/>
    <w:bookmarkStart w:name="z9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и брюки парадные цвета морской волны;</w:t>
      </w:r>
    </w:p>
    <w:bookmarkEnd w:id="73"/>
    <w:bookmarkStart w:name="z9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74"/>
    <w:bookmarkStart w:name="z9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цвета морской волны;</w:t>
      </w:r>
    </w:p>
    <w:bookmarkEnd w:id="75"/>
    <w:bookmarkStart w:name="z9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76"/>
    <w:bookmarkStart w:name="z9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77"/>
    <w:bookmarkStart w:name="z98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78"/>
    <w:bookmarkStart w:name="z9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79"/>
    <w:bookmarkStart w:name="z10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80"/>
    <w:bookmarkStart w:name="z10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парадное.</w:t>
      </w:r>
    </w:p>
    <w:bookmarkEnd w:id="81"/>
    <w:bookmarkStart w:name="z10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СВО ВС фуражка, мундир и брюки, галстук – темно-синего цвета (рисунки 5, 6).</w:t>
      </w:r>
    </w:p>
    <w:bookmarkEnd w:id="82"/>
    <w:bookmarkStart w:name="z10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Парадная форма одежды в мундире серого цвета (рисунок 7):</w:t>
      </w:r>
    </w:p>
    <w:bookmarkEnd w:id="83"/>
    <w:bookmarkStart w:name="z10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морской волны;</w:t>
      </w:r>
    </w:p>
    <w:bookmarkEnd w:id="84"/>
    <w:bookmarkStart w:name="z10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серого цвета и брюки цвета морской волны;</w:t>
      </w:r>
    </w:p>
    <w:bookmarkEnd w:id="85"/>
    <w:bookmarkStart w:name="z10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86"/>
    <w:bookmarkStart w:name="z10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цвета морской волны;</w:t>
      </w:r>
    </w:p>
    <w:bookmarkEnd w:id="87"/>
    <w:bookmarkStart w:name="z10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88"/>
    <w:bookmarkStart w:name="z10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89"/>
    <w:bookmarkStart w:name="z110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лакированные черного цвета.</w:t>
      </w:r>
    </w:p>
    <w:bookmarkEnd w:id="90"/>
    <w:bookmarkStart w:name="z111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СВО ВС, авиации НГ фуражка, галстук и брюки – темно-синего цвета (рисунок 8).</w:t>
      </w:r>
    </w:p>
    <w:bookmarkEnd w:id="91"/>
    <w:bookmarkStart w:name="z11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Повседневная форма одежды:</w:t>
      </w:r>
    </w:p>
    <w:bookmarkEnd w:id="92"/>
    <w:bookmarkStart w:name="z11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форма № 1 – летняя (рисунок 9):</w:t>
      </w:r>
    </w:p>
    <w:bookmarkEnd w:id="93"/>
    <w:bookmarkStart w:name="z11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повседневная цвета темной полыни;</w:t>
      </w:r>
    </w:p>
    <w:bookmarkEnd w:id="94"/>
    <w:bookmarkStart w:name="z11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цвета темной полыни;</w:t>
      </w:r>
    </w:p>
    <w:bookmarkEnd w:id="95"/>
    <w:bookmarkStart w:name="z11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96"/>
    <w:bookmarkStart w:name="z117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цвета;</w:t>
      </w:r>
    </w:p>
    <w:bookmarkEnd w:id="97"/>
    <w:bookmarkStart w:name="z11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форма № 2 – летняя (рисунок 10):</w:t>
      </w:r>
    </w:p>
    <w:bookmarkEnd w:id="98"/>
    <w:bookmarkStart w:name="z11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повседневная цвета темной полыни;</w:t>
      </w:r>
    </w:p>
    <w:bookmarkEnd w:id="99"/>
    <w:bookmarkStart w:name="z12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китель и брюки повседневные цвета темной полыни;</w:t>
      </w:r>
    </w:p>
    <w:bookmarkEnd w:id="100"/>
    <w:bookmarkStart w:name="z12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повседневная цвета светлой полыни;</w:t>
      </w:r>
    </w:p>
    <w:bookmarkEnd w:id="101"/>
    <w:bookmarkStart w:name="z12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повседневный цвета темной полыни;</w:t>
      </w:r>
    </w:p>
    <w:bookmarkEnd w:id="102"/>
    <w:bookmarkStart w:name="z12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103"/>
    <w:bookmarkStart w:name="z12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цвета;</w:t>
      </w:r>
    </w:p>
    <w:bookmarkEnd w:id="104"/>
    <w:bookmarkStart w:name="z12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зимняя (рисунок 12):</w:t>
      </w:r>
    </w:p>
    <w:bookmarkEnd w:id="105"/>
    <w:bookmarkStart w:name="z12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 из каракуля серого цвета с козырьком;</w:t>
      </w:r>
    </w:p>
    <w:bookmarkEnd w:id="106"/>
    <w:bookmarkStart w:name="z12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зимняя цвета темной полыни;</w:t>
      </w:r>
    </w:p>
    <w:bookmarkEnd w:id="107"/>
    <w:bookmarkStart w:name="z12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китель и брюки поседневные цвета темной полыни;</w:t>
      </w:r>
    </w:p>
    <w:bookmarkEnd w:id="108"/>
    <w:bookmarkStart w:name="z12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повседневная цвета светлой полыни;</w:t>
      </w:r>
    </w:p>
    <w:bookmarkEnd w:id="109"/>
    <w:bookmarkStart w:name="z13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повседневный цвета темной полыни;</w:t>
      </w:r>
    </w:p>
    <w:bookmarkEnd w:id="110"/>
    <w:bookmarkStart w:name="z13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111"/>
    <w:bookmarkStart w:name="z13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112"/>
    <w:bookmarkStart w:name="z13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цвета.</w:t>
      </w:r>
    </w:p>
    <w:bookmarkEnd w:id="113"/>
    <w:bookmarkStart w:name="z134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жаркую погоду допускается носить кепи повседневное и костюм повседневный с короткими рукавами (рисунок 11).</w:t>
      </w:r>
    </w:p>
    <w:bookmarkEnd w:id="114"/>
    <w:bookmarkStart w:name="z135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СВО ВС фуражка, кепи, куртка зимняя, китель и брюки, костюмы повседневные, галстук, футболка (для повседневной формы) – темно-синего цвета, рубашка повседневная – светло-синего цвета (рисунки 13–16).</w:t>
      </w:r>
    </w:p>
    <w:bookmarkEnd w:id="115"/>
    <w:bookmarkStart w:name="z13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Полевая форма одежды:</w:t>
      </w:r>
    </w:p>
    <w:bookmarkEnd w:id="116"/>
    <w:bookmarkStart w:name="z137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17):</w:t>
      </w:r>
    </w:p>
    <w:bookmarkEnd w:id="117"/>
    <w:bookmarkStart w:name="z13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полевое камуфляжной расцветки;</w:t>
      </w:r>
    </w:p>
    <w:bookmarkEnd w:id="118"/>
    <w:bookmarkStart w:name="z13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119"/>
    <w:bookmarkStart w:name="z14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120"/>
    <w:bookmarkStart w:name="z14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121"/>
    <w:bookmarkStart w:name="z14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летние;</w:t>
      </w:r>
    </w:p>
    <w:bookmarkEnd w:id="122"/>
    <w:bookmarkStart w:name="z14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демисезонная (рисунок 18):</w:t>
      </w:r>
    </w:p>
    <w:bookmarkEnd w:id="123"/>
    <w:bookmarkStart w:name="z14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полевое камуфляжной расцветки;</w:t>
      </w:r>
    </w:p>
    <w:bookmarkEnd w:id="124"/>
    <w:bookmarkStart w:name="z14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125"/>
    <w:bookmarkStart w:name="z14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126"/>
    <w:bookmarkStart w:name="z14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полевая демисезонная камуфляжной расцветки;</w:t>
      </w:r>
    </w:p>
    <w:bookmarkEnd w:id="127"/>
    <w:bookmarkStart w:name="z14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128"/>
    <w:bookmarkStart w:name="z14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цвета.</w:t>
      </w:r>
    </w:p>
    <w:bookmarkEnd w:id="129"/>
    <w:bookmarkStart w:name="z15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осенне-весенний период, зимнее время в теплую погоду, в летнее время холодную погоду и при повышенной влажности допускается носить свитер полевой (для ПС КНБ камуфляжной расцветки) (рисунок 19) и (или) куртку демисезонную полевую, а также ботинки летние черного цвета;</w:t>
      </w:r>
    </w:p>
    <w:bookmarkEnd w:id="130"/>
    <w:bookmarkStart w:name="z15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зимняя (рисунок 20):</w:t>
      </w:r>
    </w:p>
    <w:bookmarkEnd w:id="131"/>
    <w:bookmarkStart w:name="z15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 и снуд полевые;</w:t>
      </w:r>
    </w:p>
    <w:bookmarkEnd w:id="132"/>
    <w:bookmarkStart w:name="z153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133"/>
    <w:bookmarkStart w:name="z154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134"/>
    <w:bookmarkStart w:name="z15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зимний камуфляжной расцветки;</w:t>
      </w:r>
    </w:p>
    <w:bookmarkEnd w:id="135"/>
    <w:bookmarkStart w:name="z15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цвета;</w:t>
      </w:r>
    </w:p>
    <w:bookmarkEnd w:id="136"/>
    <w:bookmarkStart w:name="z157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137"/>
    <w:bookmarkStart w:name="z15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цвета.</w:t>
      </w:r>
    </w:p>
    <w:bookmarkEnd w:id="138"/>
    <w:bookmarkStart w:name="z159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Допускается носить:</w:t>
      </w:r>
    </w:p>
    <w:bookmarkEnd w:id="139"/>
    <w:bookmarkStart w:name="z160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полевой летней форме одежды вместо ботинок полевых летних, ботинки (кроссовки) тактические, вместо кепи полевого панаму полевую;</w:t>
      </w:r>
    </w:p>
    <w:bookmarkEnd w:id="140"/>
    <w:bookmarkStart w:name="z16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полевой зимней форме одежды вместо шапки полевой шапку из каракуля серого цвета с козырьком.</w:t>
      </w:r>
    </w:p>
    <w:bookmarkEnd w:id="141"/>
    <w:bookmarkStart w:name="z16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При парадной форме одежды на мундире носятся знаки отличия и ведомственные нагрудные знаки различия (кроме мундира серого цвета).</w:t>
      </w:r>
    </w:p>
    <w:bookmarkEnd w:id="142"/>
    <w:bookmarkStart w:name="z16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повседневной форме одежды на костюмах, кителе, парадном мундире серого цвета носятся орденские ленты и ленты медалей на планках, ведомственные нагрудные знаки различия.</w:t>
      </w:r>
    </w:p>
    <w:bookmarkEnd w:id="143"/>
    <w:bookmarkStart w:name="z164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Описание образцов военной формы одежды высшего офицерского состава ВМС ВС</w:t>
      </w:r>
    </w:p>
    <w:bookmarkEnd w:id="144"/>
    <w:bookmarkStart w:name="z16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Парадная форма одежды:</w:t>
      </w:r>
    </w:p>
    <w:bookmarkEnd w:id="145"/>
    <w:bookmarkStart w:name="z16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форма № 1 – летняя (рисунок 21):</w:t>
      </w:r>
    </w:p>
    <w:bookmarkEnd w:id="146"/>
    <w:bookmarkStart w:name="z16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белого цвета;</w:t>
      </w:r>
    </w:p>
    <w:bookmarkEnd w:id="147"/>
    <w:bookmarkStart w:name="z16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тужурка и брюки парадные белого цвета;</w:t>
      </w:r>
    </w:p>
    <w:bookmarkEnd w:id="148"/>
    <w:bookmarkStart w:name="z169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149"/>
    <w:bookmarkStart w:name="z17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черного цвета;</w:t>
      </w:r>
    </w:p>
    <w:bookmarkEnd w:id="150"/>
    <w:bookmarkStart w:name="z17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151"/>
    <w:bookmarkStart w:name="z17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лакированные белого цвета;</w:t>
      </w:r>
    </w:p>
    <w:bookmarkEnd w:id="152"/>
    <w:bookmarkStart w:name="z17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153"/>
    <w:bookmarkStart w:name="z17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154"/>
    <w:bookmarkStart w:name="z175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155"/>
    <w:bookmarkStart w:name="z17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кортик;</w:t>
      </w:r>
    </w:p>
    <w:bookmarkEnd w:id="156"/>
    <w:bookmarkStart w:name="z17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форма № 2 – летняя (рисунок 22):</w:t>
      </w:r>
    </w:p>
    <w:bookmarkEnd w:id="157"/>
    <w:bookmarkStart w:name="z17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белого цвета;</w:t>
      </w:r>
    </w:p>
    <w:bookmarkEnd w:id="158"/>
    <w:bookmarkStart w:name="z17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тужурка и брюки парадные черного цвета;</w:t>
      </w:r>
    </w:p>
    <w:bookmarkEnd w:id="159"/>
    <w:bookmarkStart w:name="z180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160"/>
    <w:bookmarkStart w:name="z18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черного цвета;</w:t>
      </w:r>
    </w:p>
    <w:bookmarkEnd w:id="161"/>
    <w:bookmarkStart w:name="z182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162"/>
    <w:bookmarkStart w:name="z183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лакированные черного цвета;</w:t>
      </w:r>
    </w:p>
    <w:bookmarkEnd w:id="163"/>
    <w:bookmarkStart w:name="z184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164"/>
    <w:bookmarkStart w:name="z185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165"/>
    <w:bookmarkStart w:name="z186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166"/>
    <w:bookmarkStart w:name="z187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кортик;</w:t>
      </w:r>
    </w:p>
    <w:bookmarkEnd w:id="167"/>
    <w:bookmarkStart w:name="z18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зимняя (рисунок 23):</w:t>
      </w:r>
    </w:p>
    <w:bookmarkEnd w:id="168"/>
    <w:bookmarkStart w:name="z189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 из каракуля черного цвета с козырьком;</w:t>
      </w:r>
    </w:p>
    <w:bookmarkEnd w:id="169"/>
    <w:bookmarkStart w:name="z19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зимнее черного цвета с воротником из каракуля черного цвета;</w:t>
      </w:r>
    </w:p>
    <w:bookmarkEnd w:id="170"/>
    <w:bookmarkStart w:name="z191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тужурка и брюки парадные черного цвета;</w:t>
      </w:r>
    </w:p>
    <w:bookmarkEnd w:id="171"/>
    <w:bookmarkStart w:name="z192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172"/>
    <w:bookmarkStart w:name="z193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черного цвета;</w:t>
      </w:r>
    </w:p>
    <w:bookmarkEnd w:id="173"/>
    <w:bookmarkStart w:name="z194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174"/>
    <w:bookmarkStart w:name="z195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175"/>
    <w:bookmarkStart w:name="z196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176"/>
    <w:bookmarkStart w:name="z197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177"/>
    <w:bookmarkStart w:name="z198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178"/>
    <w:bookmarkStart w:name="z19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парадное;</w:t>
      </w:r>
    </w:p>
    <w:bookmarkEnd w:id="179"/>
    <w:bookmarkStart w:name="z20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кортик.</w:t>
      </w:r>
    </w:p>
    <w:bookmarkEnd w:id="180"/>
    <w:bookmarkStart w:name="z20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участии в мероприятиях международного и республиканского значения допускается носить тужурку белого цвета и брюки черного цвета. При этом на тужурке носятся орденские ленты и ленты медалей на планках.</w:t>
      </w:r>
    </w:p>
    <w:bookmarkEnd w:id="181"/>
    <w:bookmarkStart w:name="z202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Повседневная форма одежды:</w:t>
      </w:r>
    </w:p>
    <w:bookmarkEnd w:id="182"/>
    <w:bookmarkStart w:name="z20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форма № 1 – летняя (рисунок 24):</w:t>
      </w:r>
    </w:p>
    <w:bookmarkEnd w:id="183"/>
    <w:bookmarkStart w:name="z20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повседневная белого цвета;</w:t>
      </w:r>
    </w:p>
    <w:bookmarkEnd w:id="184"/>
    <w:bookmarkStart w:name="z20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черного цвета;</w:t>
      </w:r>
    </w:p>
    <w:bookmarkEnd w:id="185"/>
    <w:bookmarkStart w:name="z20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без рукавов с темно-синими полосами;</w:t>
      </w:r>
    </w:p>
    <w:bookmarkEnd w:id="186"/>
    <w:bookmarkStart w:name="z20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цвета;</w:t>
      </w:r>
    </w:p>
    <w:bookmarkEnd w:id="187"/>
    <w:bookmarkStart w:name="z20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форма № 2 – летняя (рисунок 25):</w:t>
      </w:r>
    </w:p>
    <w:bookmarkEnd w:id="188"/>
    <w:bookmarkStart w:name="z209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повседневная белого цвета;</w:t>
      </w:r>
    </w:p>
    <w:bookmarkEnd w:id="189"/>
    <w:bookmarkStart w:name="z210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тужурка и брюки повседневные черного цвета;</w:t>
      </w:r>
    </w:p>
    <w:bookmarkEnd w:id="190"/>
    <w:bookmarkStart w:name="z211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повседневная белого цвета;</w:t>
      </w:r>
    </w:p>
    <w:bookmarkEnd w:id="191"/>
    <w:bookmarkStart w:name="z212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повседневный черного цвета;</w:t>
      </w:r>
    </w:p>
    <w:bookmarkEnd w:id="192"/>
    <w:bookmarkStart w:name="z213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цвета;</w:t>
      </w:r>
    </w:p>
    <w:bookmarkEnd w:id="193"/>
    <w:bookmarkStart w:name="z214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демисезонная (рисунок 27):</w:t>
      </w:r>
    </w:p>
    <w:bookmarkEnd w:id="194"/>
    <w:bookmarkStart w:name="z215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повседневное черного цвета;</w:t>
      </w:r>
    </w:p>
    <w:bookmarkEnd w:id="195"/>
    <w:bookmarkStart w:name="z216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черного цвета;</w:t>
      </w:r>
    </w:p>
    <w:bookmarkEnd w:id="196"/>
    <w:bookmarkStart w:name="z217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повседневная демисезонная черного цвета;</w:t>
      </w:r>
    </w:p>
    <w:bookmarkEnd w:id="197"/>
    <w:bookmarkStart w:name="z218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с темно-синими полосами;</w:t>
      </w:r>
    </w:p>
    <w:bookmarkEnd w:id="198"/>
    <w:bookmarkStart w:name="z219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цвета;</w:t>
      </w:r>
    </w:p>
    <w:bookmarkEnd w:id="199"/>
    <w:bookmarkStart w:name="z220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зимняя (рисунок 28):</w:t>
      </w:r>
    </w:p>
    <w:bookmarkEnd w:id="200"/>
    <w:bookmarkStart w:name="z221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 из каракуля черного цвета с козырьком;</w:t>
      </w:r>
    </w:p>
    <w:bookmarkEnd w:id="201"/>
    <w:bookmarkStart w:name="z222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зимняя черного цвета;</w:t>
      </w:r>
    </w:p>
    <w:bookmarkEnd w:id="202"/>
    <w:bookmarkStart w:name="z223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черного цвета;</w:t>
      </w:r>
    </w:p>
    <w:bookmarkEnd w:id="203"/>
    <w:bookmarkStart w:name="z224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с темно-синими полосами;</w:t>
      </w:r>
    </w:p>
    <w:bookmarkEnd w:id="204"/>
    <w:bookmarkStart w:name="z225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205"/>
    <w:bookmarkStart w:name="z226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цвета.</w:t>
      </w:r>
    </w:p>
    <w:bookmarkEnd w:id="206"/>
    <w:bookmarkStart w:name="z227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жаркую погоду допускается носить кепи повседневное и костюм повседневный с короткими рукавами (рисунок 26).</w:t>
      </w:r>
    </w:p>
    <w:bookmarkEnd w:id="207"/>
    <w:bookmarkStart w:name="z228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Полевая форма одежды:</w:t>
      </w:r>
    </w:p>
    <w:bookmarkEnd w:id="208"/>
    <w:bookmarkStart w:name="z229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29):</w:t>
      </w:r>
    </w:p>
    <w:bookmarkEnd w:id="209"/>
    <w:bookmarkStart w:name="z230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полевое камуфляжной расцветки;</w:t>
      </w:r>
    </w:p>
    <w:bookmarkEnd w:id="210"/>
    <w:bookmarkStart w:name="z231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211"/>
    <w:bookmarkStart w:name="z23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без рукавов с темно-синими полосами;</w:t>
      </w:r>
    </w:p>
    <w:bookmarkEnd w:id="212"/>
    <w:bookmarkStart w:name="z233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213"/>
    <w:bookmarkStart w:name="z234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летние;</w:t>
      </w:r>
    </w:p>
    <w:bookmarkEnd w:id="214"/>
    <w:bookmarkStart w:name="z23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30):</w:t>
      </w:r>
    </w:p>
    <w:bookmarkEnd w:id="215"/>
    <w:bookmarkStart w:name="z236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 и снуд полевые;</w:t>
      </w:r>
    </w:p>
    <w:bookmarkEnd w:id="216"/>
    <w:bookmarkStart w:name="z237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217"/>
    <w:bookmarkStart w:name="z238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с темно-синими полосами;</w:t>
      </w:r>
    </w:p>
    <w:bookmarkEnd w:id="218"/>
    <w:bookmarkStart w:name="z239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зимний камуфляжной расцветки;</w:t>
      </w:r>
    </w:p>
    <w:bookmarkEnd w:id="219"/>
    <w:bookmarkStart w:name="z240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цвета;</w:t>
      </w:r>
    </w:p>
    <w:bookmarkEnd w:id="220"/>
    <w:bookmarkStart w:name="z241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221"/>
    <w:bookmarkStart w:name="z24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цвета.</w:t>
      </w:r>
    </w:p>
    <w:bookmarkEnd w:id="222"/>
    <w:bookmarkStart w:name="z243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Допускается носить при полевой зимней форме одежды вместо шапки шапку из каракуля черного цвета с козырьком.</w:t>
      </w:r>
    </w:p>
    <w:bookmarkEnd w:id="223"/>
    <w:bookmarkStart w:name="z24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При парадной форме одежды на тужурке носятся знаки отличия и ведомственные нагрудные знаки различия. Также при участии в мероприятиях международного и республиканского значения на парадной форме одежде допускается носить орденские ленты и ленты медалей на планках вместо знаков отличия.</w:t>
      </w:r>
    </w:p>
    <w:bookmarkEnd w:id="224"/>
    <w:bookmarkStart w:name="z24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повседневной форме одежды на костюмах, тужурке носятся орденские ленты и ленты медалей на планках, ведомственные нагрудные знаки различия.</w:t>
      </w:r>
    </w:p>
    <w:bookmarkEnd w:id="225"/>
    <w:bookmarkStart w:name="z246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образцов военной формы одежды старшего, младшего офицерского составов, проходящих воинскую службу по контракту и призыву, сержантского и рядового составов, проходящих воинскую службу по контракту (кроме военнослужащих-женщин)</w:t>
      </w:r>
    </w:p>
    <w:bookmarkEnd w:id="226"/>
    <w:bookmarkStart w:name="z247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Описание образцов военной формы одежды старшего, младшего офицерского составов, проходящих воинскую службу по контракту и призыву, сержантского и рядового составов, проходящих воинскую службу по контракту (в ВМС ВС только для морской пехоты)</w:t>
      </w:r>
    </w:p>
    <w:bookmarkEnd w:id="227"/>
    <w:bookmarkStart w:name="z248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Парадная форма одежды:</w:t>
      </w:r>
    </w:p>
    <w:bookmarkEnd w:id="228"/>
    <w:bookmarkStart w:name="z249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(кроме частей и подразделений морской пехоты) (рисунок 31):</w:t>
      </w:r>
    </w:p>
    <w:bookmarkEnd w:id="229"/>
    <w:bookmarkStart w:name="z250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темной полыни;</w:t>
      </w:r>
    </w:p>
    <w:bookmarkEnd w:id="230"/>
    <w:bookmarkStart w:name="z251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и брюки парадные цвета темной полыни;</w:t>
      </w:r>
    </w:p>
    <w:bookmarkEnd w:id="231"/>
    <w:bookmarkStart w:name="z252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232"/>
    <w:bookmarkStart w:name="z253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цвета темной полыни;</w:t>
      </w:r>
    </w:p>
    <w:bookmarkEnd w:id="233"/>
    <w:bookmarkStart w:name="z25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234"/>
    <w:bookmarkStart w:name="z255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235"/>
    <w:bookmarkStart w:name="z256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236"/>
    <w:bookmarkStart w:name="z257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цвета;</w:t>
      </w:r>
    </w:p>
    <w:bookmarkEnd w:id="237"/>
    <w:bookmarkStart w:name="z258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238"/>
    <w:bookmarkStart w:name="z259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(кроме частей и подразделений морской пехоты (рисунок 32):</w:t>
      </w:r>
    </w:p>
    <w:bookmarkEnd w:id="239"/>
    <w:bookmarkStart w:name="z260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цвета темной полыни (у полковников – шапка-ушанка из каракуля серого цвета);</w:t>
      </w:r>
    </w:p>
    <w:bookmarkEnd w:id="240"/>
    <w:bookmarkStart w:name="z261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зимнее цвета темной полыни с меховым воротником цвета темной полыни (у полковников – воротник из каракуля серого цвета);</w:t>
      </w:r>
    </w:p>
    <w:bookmarkEnd w:id="241"/>
    <w:bookmarkStart w:name="z26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и брюки парадные цвета темной полыни;</w:t>
      </w:r>
    </w:p>
    <w:bookmarkEnd w:id="242"/>
    <w:bookmarkStart w:name="z263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243"/>
    <w:bookmarkStart w:name="z26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цвета темной полыни;</w:t>
      </w:r>
    </w:p>
    <w:bookmarkEnd w:id="244"/>
    <w:bookmarkStart w:name="z26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245"/>
    <w:bookmarkStart w:name="z26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246"/>
    <w:bookmarkStart w:name="z267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247"/>
    <w:bookmarkStart w:name="z268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248"/>
    <w:bookmarkStart w:name="z269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249"/>
    <w:bookmarkStart w:name="z270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парадное.</w:t>
      </w:r>
    </w:p>
    <w:bookmarkEnd w:id="250"/>
    <w:bookmarkStart w:name="z271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СВО ВС фуражка, шапка-ушанка меховая, пальто зимнее, мундир и брюки, галстук – темно-синего цвета (рисунки 35, 36);</w:t>
      </w:r>
    </w:p>
    <w:bookmarkEnd w:id="251"/>
    <w:bookmarkStart w:name="z272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летняя для частей и подразделений морской пехоты ВС (рисунок 33):</w:t>
      </w:r>
    </w:p>
    <w:bookmarkEnd w:id="252"/>
    <w:bookmarkStart w:name="z273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берет черного цвета;</w:t>
      </w:r>
    </w:p>
    <w:bookmarkEnd w:id="253"/>
    <w:bookmarkStart w:name="z274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парадный черного цвета;</w:t>
      </w:r>
    </w:p>
    <w:bookmarkEnd w:id="254"/>
    <w:bookmarkStart w:name="z275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без рукавов с темно-синими полосами;</w:t>
      </w:r>
    </w:p>
    <w:bookmarkEnd w:id="255"/>
    <w:bookmarkStart w:name="z276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летние черного цвета;</w:t>
      </w:r>
    </w:p>
    <w:bookmarkEnd w:id="256"/>
    <w:bookmarkStart w:name="z277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257"/>
    <w:bookmarkStart w:name="z278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258"/>
    <w:bookmarkStart w:name="z279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259"/>
    <w:bookmarkStart w:name="z280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зимняя для частей и подразделений морской пехоты ВС (рисунок 34):</w:t>
      </w:r>
    </w:p>
    <w:bookmarkEnd w:id="260"/>
    <w:bookmarkStart w:name="z281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полковников – шапка-ушанка из каракуля черного цвета);</w:t>
      </w:r>
    </w:p>
    <w:bookmarkEnd w:id="261"/>
    <w:bookmarkStart w:name="z282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с темно-синими полосами;</w:t>
      </w:r>
    </w:p>
    <w:bookmarkEnd w:id="262"/>
    <w:bookmarkStart w:name="z283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парадный черного цвета;</w:t>
      </w:r>
    </w:p>
    <w:bookmarkEnd w:id="263"/>
    <w:bookmarkStart w:name="z284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парадный зимний черного цвета;</w:t>
      </w:r>
    </w:p>
    <w:bookmarkEnd w:id="264"/>
    <w:bookmarkStart w:name="z285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цвета;</w:t>
      </w:r>
    </w:p>
    <w:bookmarkEnd w:id="265"/>
    <w:bookmarkStart w:name="z286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266"/>
    <w:bookmarkStart w:name="z287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267"/>
    <w:bookmarkStart w:name="z288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зимние.</w:t>
      </w:r>
    </w:p>
    <w:bookmarkEnd w:id="268"/>
    <w:bookmarkStart w:name="z289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ПС и Пограничной академии КНБ фуражка зеленого цвета.</w:t>
      </w:r>
    </w:p>
    <w:bookmarkEnd w:id="269"/>
    <w:bookmarkStart w:name="z290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 полковников дополнительно парадный мундир серого цвета – двубортный (рисунки 37, 38).</w:t>
      </w:r>
    </w:p>
    <w:bookmarkEnd w:id="270"/>
    <w:bookmarkStart w:name="z291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При парадной форме одежды на мундире носятся знаки отличия и ведомственные нагрудные знаки различия (кроме мундира серого цвета).</w:t>
      </w:r>
    </w:p>
    <w:bookmarkEnd w:id="271"/>
    <w:bookmarkStart w:name="z292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повседневной форме одежды на костюмах, кителе, парадной форме одежды на парадном мундире серого цвета носятся орденские ленты и ленты медалей на планках, ведомственные нагрудные знаки различия.</w:t>
      </w:r>
    </w:p>
    <w:bookmarkEnd w:id="272"/>
    <w:bookmarkStart w:name="z293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Повседневная форма одежды:</w:t>
      </w:r>
    </w:p>
    <w:bookmarkEnd w:id="273"/>
    <w:bookmarkStart w:name="z294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форма № 1 – летняя (рисунок 39):</w:t>
      </w:r>
    </w:p>
    <w:bookmarkEnd w:id="274"/>
    <w:bookmarkStart w:name="z295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повседневное цвета темной полыни;</w:t>
      </w:r>
    </w:p>
    <w:bookmarkEnd w:id="275"/>
    <w:bookmarkStart w:name="z296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цвета темной полыни;</w:t>
      </w:r>
    </w:p>
    <w:bookmarkEnd w:id="276"/>
    <w:bookmarkStart w:name="z297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277"/>
    <w:bookmarkStart w:name="z298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цвета;</w:t>
      </w:r>
    </w:p>
    <w:bookmarkEnd w:id="278"/>
    <w:bookmarkStart w:name="z299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форма № 2 – летняя (рисунок 40):</w:t>
      </w:r>
    </w:p>
    <w:bookmarkEnd w:id="279"/>
    <w:bookmarkStart w:name="z300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цвета темной полыни;</w:t>
      </w:r>
    </w:p>
    <w:bookmarkEnd w:id="280"/>
    <w:bookmarkStart w:name="z301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китель и брюки цвета темной полыни;</w:t>
      </w:r>
    </w:p>
    <w:bookmarkEnd w:id="281"/>
    <w:bookmarkStart w:name="z302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повседневная цвета светлой полыни;</w:t>
      </w:r>
    </w:p>
    <w:bookmarkEnd w:id="282"/>
    <w:bookmarkStart w:name="z303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цвета темной полыни;</w:t>
      </w:r>
    </w:p>
    <w:bookmarkEnd w:id="283"/>
    <w:bookmarkStart w:name="z304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цвета;</w:t>
      </w:r>
    </w:p>
    <w:bookmarkEnd w:id="284"/>
    <w:bookmarkStart w:name="z305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зимняя (рисунок 42):</w:t>
      </w:r>
    </w:p>
    <w:bookmarkEnd w:id="285"/>
    <w:bookmarkStart w:name="z306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цвета темной полыни (у полковников – шапка-ушанка из каракуля серого цвета);</w:t>
      </w:r>
    </w:p>
    <w:bookmarkEnd w:id="286"/>
    <w:bookmarkStart w:name="z307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зимняя цвета темной полыни;</w:t>
      </w:r>
    </w:p>
    <w:bookmarkEnd w:id="287"/>
    <w:bookmarkStart w:name="z308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цвета темной полыни;</w:t>
      </w:r>
    </w:p>
    <w:bookmarkEnd w:id="288"/>
    <w:bookmarkStart w:name="z309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289"/>
    <w:bookmarkStart w:name="z310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290"/>
    <w:bookmarkStart w:name="z311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цвета.</w:t>
      </w:r>
    </w:p>
    <w:bookmarkEnd w:id="291"/>
    <w:bookmarkStart w:name="z312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жаркую погоду допускается носить кепи повседневное и костюм повседневный с короткими рукавами (рисунки 41, 45).</w:t>
      </w:r>
    </w:p>
    <w:bookmarkEnd w:id="292"/>
    <w:bookmarkStart w:name="z313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ПС и Пограничной академии КНБ фуражка зеленого цвета. В ПС и Пограничной академии КНБ при повседневной форме одежды № 1 вместо кепи повседневного цвета темной полыни допускается носить фуражку зеленого цвета.</w:t>
      </w:r>
    </w:p>
    <w:bookmarkEnd w:id="293"/>
    <w:bookmarkStart w:name="z314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СВО ВС фуражка, шапка-ушанка меховая, кепи, куртка зимняя, китель и брюки, костюмы повседневные и футболка (для повседневной формы) – темно-синего цвета, а рубашка повседневная светло-синего цвета (рисунки 43 – 46).</w:t>
      </w:r>
    </w:p>
    <w:bookmarkEnd w:id="294"/>
    <w:bookmarkStart w:name="z315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военнослужащие комендатур военных сообщений (международных аэропортов) ВС и подразделений пограничного контроля ПС КНБ, служебными обязанностями которых предусмотрено участие в оформлении документов в пунктах пропуска, в зимнее время носят шапки-ушанки каракулевые.</w:t>
      </w:r>
    </w:p>
    <w:bookmarkEnd w:id="295"/>
    <w:bookmarkStart w:name="z316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Полевая форма одежды:</w:t>
      </w:r>
    </w:p>
    <w:bookmarkEnd w:id="296"/>
    <w:bookmarkStart w:name="z317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47):</w:t>
      </w:r>
    </w:p>
    <w:bookmarkEnd w:id="297"/>
    <w:bookmarkStart w:name="z318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полевое камуфляжной расцветки;</w:t>
      </w:r>
    </w:p>
    <w:bookmarkEnd w:id="298"/>
    <w:bookmarkStart w:name="z319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299"/>
    <w:bookmarkStart w:name="z320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300"/>
    <w:bookmarkStart w:name="z321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301"/>
    <w:bookmarkStart w:name="z322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летние;</w:t>
      </w:r>
    </w:p>
    <w:bookmarkEnd w:id="302"/>
    <w:bookmarkStart w:name="z323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демисезонная (рисунок 48):</w:t>
      </w:r>
    </w:p>
    <w:bookmarkEnd w:id="303"/>
    <w:bookmarkStart w:name="z324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полевое камуфляжной расцветки;</w:t>
      </w:r>
    </w:p>
    <w:bookmarkEnd w:id="304"/>
    <w:bookmarkStart w:name="z325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305"/>
    <w:bookmarkStart w:name="z326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306"/>
    <w:bookmarkStart w:name="z327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полевая демисезонная камуфляжной расцветки;</w:t>
      </w:r>
    </w:p>
    <w:bookmarkEnd w:id="307"/>
    <w:bookmarkStart w:name="z328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308"/>
    <w:bookmarkStart w:name="z329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цвета.</w:t>
      </w:r>
    </w:p>
    <w:bookmarkEnd w:id="309"/>
    <w:bookmarkStart w:name="z330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осенне-весенний период, зимнее время в теплую погоду, в летнее время холодную погоду и при повышенной влажности допускается носить свитер полевой (для ПС КНБ камуфляжной расцветки) (рисунок 49) и (или) куртку демисезонную полевую, а также ботинки летние черного цвета;</w:t>
      </w:r>
    </w:p>
    <w:bookmarkEnd w:id="310"/>
    <w:bookmarkStart w:name="z331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зимняя (рисунок 50):</w:t>
      </w:r>
    </w:p>
    <w:bookmarkEnd w:id="311"/>
    <w:bookmarkStart w:name="z332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 и снуд полевые;</w:t>
      </w:r>
    </w:p>
    <w:bookmarkEnd w:id="312"/>
    <w:bookmarkStart w:name="z333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313"/>
    <w:bookmarkStart w:name="z334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314"/>
    <w:bookmarkStart w:name="z335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зимний камуфляжной расцветки;</w:t>
      </w:r>
    </w:p>
    <w:bookmarkEnd w:id="315"/>
    <w:bookmarkStart w:name="z336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цвета;</w:t>
      </w:r>
    </w:p>
    <w:bookmarkEnd w:id="316"/>
    <w:bookmarkStart w:name="z337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317"/>
    <w:bookmarkStart w:name="z338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цвета.</w:t>
      </w:r>
    </w:p>
    <w:bookmarkEnd w:id="318"/>
    <w:bookmarkStart w:name="z339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Допускается носить:</w:t>
      </w:r>
    </w:p>
    <w:bookmarkEnd w:id="319"/>
    <w:bookmarkStart w:name="z340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полевой летней форме одежды вместо ботинок полевых летних ботинки (кроссовки) тактические, вместо кепи полевого панаму полевую, в ПС и Пограничной академии КНБ вместо кепи полевого и панамы полевой – фуражку зеленого цвета;</w:t>
      </w:r>
    </w:p>
    <w:bookmarkEnd w:id="320"/>
    <w:bookmarkStart w:name="z341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полевой зимней форме одежды вместо шапки полевой шапку-ушанку меховую и шапку-ушанку из каракуля.</w:t>
      </w:r>
    </w:p>
    <w:bookmarkEnd w:id="321"/>
    <w:bookmarkStart w:name="z342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Описание образцов военной формы одежды старшего, младшего офицерского составов, проходящих воинскую службу по контракту и призыву, сержантского и рядового составов, проходящих воинскую службу по контракту, ВМС ВС</w:t>
      </w:r>
    </w:p>
    <w:bookmarkEnd w:id="322"/>
    <w:bookmarkStart w:name="z343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Парадная форма одежды:</w:t>
      </w:r>
    </w:p>
    <w:bookmarkEnd w:id="323"/>
    <w:bookmarkStart w:name="z344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форма № 1 – летняя (рисунок 51):</w:t>
      </w:r>
    </w:p>
    <w:bookmarkEnd w:id="324"/>
    <w:bookmarkStart w:name="z345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белого цвета;</w:t>
      </w:r>
    </w:p>
    <w:bookmarkEnd w:id="325"/>
    <w:bookmarkStart w:name="z346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тужурка и брюки парадные белого цвета;</w:t>
      </w:r>
    </w:p>
    <w:bookmarkEnd w:id="326"/>
    <w:bookmarkStart w:name="z347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327"/>
    <w:bookmarkStart w:name="z348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черного цвета;</w:t>
      </w:r>
    </w:p>
    <w:bookmarkEnd w:id="328"/>
    <w:bookmarkStart w:name="z349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329"/>
    <w:bookmarkStart w:name="z350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белого цвета;</w:t>
      </w:r>
    </w:p>
    <w:bookmarkEnd w:id="330"/>
    <w:bookmarkStart w:name="z351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331"/>
    <w:bookmarkStart w:name="z352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332"/>
    <w:bookmarkStart w:name="z353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333"/>
    <w:bookmarkStart w:name="z354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кортик;</w:t>
      </w:r>
    </w:p>
    <w:bookmarkEnd w:id="334"/>
    <w:bookmarkStart w:name="z355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форма № 2 – летняя (рисунок 52):</w:t>
      </w:r>
    </w:p>
    <w:bookmarkEnd w:id="335"/>
    <w:bookmarkStart w:name="z356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белого цвета;</w:t>
      </w:r>
    </w:p>
    <w:bookmarkEnd w:id="336"/>
    <w:bookmarkStart w:name="z357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тужурка и брюки парадные черного цвета;</w:t>
      </w:r>
    </w:p>
    <w:bookmarkEnd w:id="337"/>
    <w:bookmarkStart w:name="z358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338"/>
    <w:bookmarkStart w:name="z359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черного цвета;</w:t>
      </w:r>
    </w:p>
    <w:bookmarkEnd w:id="339"/>
    <w:bookmarkStart w:name="z360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340"/>
    <w:bookmarkStart w:name="z361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цвета;</w:t>
      </w:r>
    </w:p>
    <w:bookmarkEnd w:id="341"/>
    <w:bookmarkStart w:name="z362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342"/>
    <w:bookmarkStart w:name="z363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343"/>
    <w:bookmarkStart w:name="z364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344"/>
    <w:bookmarkStart w:name="z365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кортик;</w:t>
      </w:r>
    </w:p>
    <w:bookmarkEnd w:id="345"/>
    <w:bookmarkStart w:name="z366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зимняя (рисунок 53):</w:t>
      </w:r>
    </w:p>
    <w:bookmarkEnd w:id="346"/>
    <w:bookmarkStart w:name="z367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капитанов первого ранга и полковников – шапка из каракуля черного цвета с козырьком);</w:t>
      </w:r>
    </w:p>
    <w:bookmarkEnd w:id="347"/>
    <w:bookmarkStart w:name="z368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зимнее черного цвета с меховым воротником черного цвета (у капитанов первого ранга и полковников – воротник из каракуля черного цвета);</w:t>
      </w:r>
    </w:p>
    <w:bookmarkEnd w:id="348"/>
    <w:bookmarkStart w:name="z369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тужурка и брюки парадные черного цвета;</w:t>
      </w:r>
    </w:p>
    <w:bookmarkEnd w:id="349"/>
    <w:bookmarkStart w:name="z370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350"/>
    <w:bookmarkStart w:name="z371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черного цвета;</w:t>
      </w:r>
    </w:p>
    <w:bookmarkEnd w:id="351"/>
    <w:bookmarkStart w:name="z372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352"/>
    <w:bookmarkStart w:name="z373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353"/>
    <w:bookmarkStart w:name="z374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354"/>
    <w:bookmarkStart w:name="z375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355"/>
    <w:bookmarkStart w:name="z376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356"/>
    <w:bookmarkStart w:name="z377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парадное;</w:t>
      </w:r>
    </w:p>
    <w:bookmarkEnd w:id="357"/>
    <w:bookmarkStart w:name="z378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кортик.</w:t>
      </w:r>
    </w:p>
    <w:bookmarkEnd w:id="358"/>
    <w:bookmarkStart w:name="z379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участии в мероприятиях международного и республиканского значения допускается носить тужурку белого цвета с брюками черного цвета. При этом на тужурке носятся орденские ленты и ленты медалей на планках.</w:t>
      </w:r>
    </w:p>
    <w:bookmarkEnd w:id="359"/>
    <w:bookmarkStart w:name="z380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участии в парадах, мероприятиях международного и республиканского значения военнослужащим частей и подразделений морской пехоты допускается носить парадную форму одежды ВМС ВС.</w:t>
      </w:r>
    </w:p>
    <w:bookmarkEnd w:id="360"/>
    <w:bookmarkStart w:name="z381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При парадной форме одежды на тужурке, куртке парадной носятся знаки отличия и ведомственные нагрудные знаки различия. Также при участии в мероприятиях международного значения на парадной форме одежде допускается носить орденские ленты и ленты медалей на планках вместо знаков отличия.</w:t>
      </w:r>
    </w:p>
    <w:bookmarkEnd w:id="361"/>
    <w:bookmarkStart w:name="z382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Повседневная форма одежда:</w:t>
      </w:r>
    </w:p>
    <w:bookmarkEnd w:id="362"/>
    <w:bookmarkStart w:name="z383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форма № 1 – летняя (рисунок 54):</w:t>
      </w:r>
    </w:p>
    <w:bookmarkEnd w:id="363"/>
    <w:bookmarkStart w:name="z384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повседневное черного цвета;</w:t>
      </w:r>
    </w:p>
    <w:bookmarkEnd w:id="364"/>
    <w:bookmarkStart w:name="z385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черного цвета;</w:t>
      </w:r>
    </w:p>
    <w:bookmarkEnd w:id="365"/>
    <w:bookmarkStart w:name="z386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без рукавов с темно-синими полосами;</w:t>
      </w:r>
    </w:p>
    <w:bookmarkEnd w:id="366"/>
    <w:bookmarkStart w:name="z387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цвета.</w:t>
      </w:r>
    </w:p>
    <w:bookmarkEnd w:id="367"/>
    <w:bookmarkStart w:name="z388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жаркую погоду допускается носить кепи повседневное и костюм повседневный с короткими рукавами (рисунок 55);</w:t>
      </w:r>
    </w:p>
    <w:bookmarkEnd w:id="368"/>
    <w:bookmarkStart w:name="z389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демисезонная (рисунок 56):</w:t>
      </w:r>
    </w:p>
    <w:bookmarkEnd w:id="369"/>
    <w:bookmarkStart w:name="z390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повседневное черного цвета;</w:t>
      </w:r>
    </w:p>
    <w:bookmarkEnd w:id="370"/>
    <w:bookmarkStart w:name="z391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демисезонная черного цвета;</w:t>
      </w:r>
    </w:p>
    <w:bookmarkEnd w:id="371"/>
    <w:bookmarkStart w:name="z392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черного цвета;</w:t>
      </w:r>
    </w:p>
    <w:bookmarkEnd w:id="372"/>
    <w:bookmarkStart w:name="z393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с темно-синими полосами;</w:t>
      </w:r>
    </w:p>
    <w:bookmarkEnd w:id="373"/>
    <w:bookmarkStart w:name="z394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цвета;</w:t>
      </w:r>
    </w:p>
    <w:bookmarkEnd w:id="374"/>
    <w:bookmarkStart w:name="z395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зимняя (рисунок 57):</w:t>
      </w:r>
    </w:p>
    <w:bookmarkEnd w:id="375"/>
    <w:bookmarkStart w:name="z396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капитанов первого ранга и полковников – шапка из каракуля черного цвета с козырьком);</w:t>
      </w:r>
    </w:p>
    <w:bookmarkEnd w:id="376"/>
    <w:bookmarkStart w:name="z397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зимняя черного цвета;</w:t>
      </w:r>
    </w:p>
    <w:bookmarkEnd w:id="377"/>
    <w:bookmarkStart w:name="z398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черного цвета;</w:t>
      </w:r>
    </w:p>
    <w:bookmarkEnd w:id="378"/>
    <w:bookmarkStart w:name="z399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с темно-синими полосами;</w:t>
      </w:r>
    </w:p>
    <w:bookmarkEnd w:id="379"/>
    <w:bookmarkStart w:name="z400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380"/>
    <w:bookmarkStart w:name="z401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цвета.</w:t>
      </w:r>
    </w:p>
    <w:bookmarkEnd w:id="381"/>
    <w:bookmarkStart w:name="z402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Полевая форма одежды:</w:t>
      </w:r>
    </w:p>
    <w:bookmarkEnd w:id="382"/>
    <w:bookmarkStart w:name="z403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58):</w:t>
      </w:r>
    </w:p>
    <w:bookmarkEnd w:id="383"/>
    <w:bookmarkStart w:name="z404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полевое камуфляжной расцветки;</w:t>
      </w:r>
    </w:p>
    <w:bookmarkEnd w:id="384"/>
    <w:bookmarkStart w:name="z405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385"/>
    <w:bookmarkStart w:name="z406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без рукавов с темно-синими полосами;</w:t>
      </w:r>
    </w:p>
    <w:bookmarkEnd w:id="386"/>
    <w:bookmarkStart w:name="z407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387"/>
    <w:bookmarkStart w:name="z408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летние;</w:t>
      </w:r>
    </w:p>
    <w:bookmarkEnd w:id="388"/>
    <w:bookmarkStart w:name="z409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59):</w:t>
      </w:r>
    </w:p>
    <w:bookmarkEnd w:id="389"/>
    <w:bookmarkStart w:name="z410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 и снуд полевые;</w:t>
      </w:r>
    </w:p>
    <w:bookmarkEnd w:id="390"/>
    <w:bookmarkStart w:name="z411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391"/>
    <w:bookmarkStart w:name="z412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с темно-синими полосами;</w:t>
      </w:r>
    </w:p>
    <w:bookmarkEnd w:id="392"/>
    <w:bookmarkStart w:name="z413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зимний камуфляжной расцветки;</w:t>
      </w:r>
    </w:p>
    <w:bookmarkEnd w:id="393"/>
    <w:bookmarkStart w:name="z414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цвета;</w:t>
      </w:r>
    </w:p>
    <w:bookmarkEnd w:id="394"/>
    <w:bookmarkStart w:name="z415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395"/>
    <w:bookmarkStart w:name="z416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цвета.</w:t>
      </w:r>
    </w:p>
    <w:bookmarkEnd w:id="396"/>
    <w:bookmarkStart w:name="z417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Допускается носить при полевой зимней форме одежды вместо шапки шапку-ушанку меховую и шапку из каракуля черного цвета с козырьком.</w:t>
      </w:r>
    </w:p>
    <w:bookmarkEnd w:id="397"/>
    <w:bookmarkStart w:name="z418" w:id="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образцов военной формы одежды военнослужащих-женщин</w:t>
      </w:r>
    </w:p>
    <w:bookmarkEnd w:id="398"/>
    <w:bookmarkStart w:name="z419" w:id="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Описание образцов военной формы одежды военнослужащих-женщин (в ВМС ВС только для морской пехоты)</w:t>
      </w:r>
    </w:p>
    <w:bookmarkEnd w:id="399"/>
    <w:bookmarkStart w:name="z420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Парадная форма одежды:</w:t>
      </w:r>
    </w:p>
    <w:bookmarkEnd w:id="400"/>
    <w:bookmarkStart w:name="z421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60):</w:t>
      </w:r>
    </w:p>
    <w:bookmarkEnd w:id="401"/>
    <w:bookmarkStart w:name="z422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шляпа женская парадная цвета темной полыни;</w:t>
      </w:r>
    </w:p>
    <w:bookmarkEnd w:id="402"/>
    <w:bookmarkStart w:name="z423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и брюки парадные цвета темной полыни;</w:t>
      </w:r>
    </w:p>
    <w:bookmarkEnd w:id="403"/>
    <w:bookmarkStart w:name="z424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404"/>
    <w:bookmarkStart w:name="z425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женский цвета темной полыни;</w:t>
      </w:r>
    </w:p>
    <w:bookmarkEnd w:id="405"/>
    <w:bookmarkStart w:name="z426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туфли черного цвета;</w:t>
      </w:r>
    </w:p>
    <w:bookmarkEnd w:id="406"/>
    <w:bookmarkStart w:name="z427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407"/>
    <w:bookmarkStart w:name="z428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408"/>
    <w:bookmarkStart w:name="z429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409"/>
    <w:bookmarkStart w:name="z430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61):</w:t>
      </w:r>
    </w:p>
    <w:bookmarkEnd w:id="410"/>
    <w:bookmarkStart w:name="z431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цвета темной полыни (у полковников – шапка-ушанка из каракуля серого цвета);</w:t>
      </w:r>
    </w:p>
    <w:bookmarkEnd w:id="411"/>
    <w:bookmarkStart w:name="z432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зимнее цвета темной полыни с меховым воротником цвета темной полыни (у полковников – воротник из каракуля серого цвета);</w:t>
      </w:r>
    </w:p>
    <w:bookmarkEnd w:id="412"/>
    <w:bookmarkStart w:name="z433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и брюки парадные цвета темной полыни;</w:t>
      </w:r>
    </w:p>
    <w:bookmarkEnd w:id="413"/>
    <w:bookmarkStart w:name="z434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414"/>
    <w:bookmarkStart w:name="z435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женский цвета темной полыни;</w:t>
      </w:r>
    </w:p>
    <w:bookmarkEnd w:id="415"/>
    <w:bookmarkStart w:name="z436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416"/>
    <w:bookmarkStart w:name="z437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417"/>
    <w:bookmarkStart w:name="z438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418"/>
    <w:bookmarkStart w:name="z439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419"/>
    <w:bookmarkStart w:name="z440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парадное;</w:t>
      </w:r>
    </w:p>
    <w:bookmarkEnd w:id="420"/>
    <w:bookmarkStart w:name="z441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летняя для частей и подразделений морской пехоты ВС (рисунок 62):</w:t>
      </w:r>
    </w:p>
    <w:bookmarkEnd w:id="421"/>
    <w:bookmarkStart w:name="z442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берет черного цвета;</w:t>
      </w:r>
    </w:p>
    <w:bookmarkEnd w:id="422"/>
    <w:bookmarkStart w:name="z443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парадный черного цвета;</w:t>
      </w:r>
    </w:p>
    <w:bookmarkEnd w:id="423"/>
    <w:bookmarkStart w:name="z444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без рукавов с темно-синими полосами;</w:t>
      </w:r>
    </w:p>
    <w:bookmarkEnd w:id="424"/>
    <w:bookmarkStart w:name="z445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летние черного цвета;</w:t>
      </w:r>
    </w:p>
    <w:bookmarkEnd w:id="425"/>
    <w:bookmarkStart w:name="z446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426"/>
    <w:bookmarkStart w:name="z447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427"/>
    <w:bookmarkStart w:name="z448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428"/>
    <w:bookmarkStart w:name="z449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зимняя для частей и подразделений морской пехоты ВС (рисунок 63):</w:t>
      </w:r>
    </w:p>
    <w:bookmarkEnd w:id="429"/>
    <w:bookmarkStart w:name="z450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полковников – шапка-ушанка из каракуля черного цвета);</w:t>
      </w:r>
    </w:p>
    <w:bookmarkEnd w:id="430"/>
    <w:bookmarkStart w:name="z451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с темно-синими полосами;</w:t>
      </w:r>
    </w:p>
    <w:bookmarkEnd w:id="431"/>
    <w:bookmarkStart w:name="z452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парадный черного цвета;</w:t>
      </w:r>
    </w:p>
    <w:bookmarkEnd w:id="432"/>
    <w:bookmarkStart w:name="z453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парадный зимний черного цвета;</w:t>
      </w:r>
    </w:p>
    <w:bookmarkEnd w:id="433"/>
    <w:bookmarkStart w:name="z454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цвета;</w:t>
      </w:r>
    </w:p>
    <w:bookmarkEnd w:id="434"/>
    <w:bookmarkStart w:name="z455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435"/>
    <w:bookmarkStart w:name="z456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436"/>
    <w:bookmarkStart w:name="z457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зимние.</w:t>
      </w:r>
    </w:p>
    <w:bookmarkEnd w:id="437"/>
    <w:bookmarkStart w:name="z458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СВО ВС шляпа, шапка-ушанка меховая, пальто зимнее, мундир и брюки, галстук темно-синего цвета (рисунки 64, 65).</w:t>
      </w:r>
    </w:p>
    <w:bookmarkEnd w:id="438"/>
    <w:bookmarkStart w:name="z459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 У полковников дополнительно парадный мундир серого цвета – двубортный (рисунки 66, 67).</w:t>
      </w:r>
    </w:p>
    <w:bookmarkEnd w:id="439"/>
    <w:bookmarkStart w:name="z460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 При парадной форме одежды на мундире носятся знаки отличия и ведомственные нагрудные знаки различия (кроме мундира серого цвета).</w:t>
      </w:r>
    </w:p>
    <w:bookmarkEnd w:id="440"/>
    <w:bookmarkStart w:name="z461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повседневной форме одежды на костюмах, кителе, парадной форме одежды на парадном мундире серого цвета носятся орденские ленты и ленты медалей на планках, ведомственные нагрудные знаки различия.</w:t>
      </w:r>
    </w:p>
    <w:bookmarkEnd w:id="441"/>
    <w:bookmarkStart w:name="z462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 Повседневная форма одежды:</w:t>
      </w:r>
    </w:p>
    <w:bookmarkEnd w:id="442"/>
    <w:bookmarkStart w:name="z463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68):</w:t>
      </w:r>
    </w:p>
    <w:bookmarkEnd w:id="443"/>
    <w:bookmarkStart w:name="z464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повседневное цвета темной полыни;</w:t>
      </w:r>
    </w:p>
    <w:bookmarkEnd w:id="444"/>
    <w:bookmarkStart w:name="z465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цвета темной полыни;</w:t>
      </w:r>
    </w:p>
    <w:bookmarkEnd w:id="445"/>
    <w:bookmarkStart w:name="z466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446"/>
    <w:bookmarkStart w:name="z467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туфли черного цвета;</w:t>
      </w:r>
    </w:p>
    <w:bookmarkEnd w:id="447"/>
    <w:bookmarkStart w:name="z468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70):</w:t>
      </w:r>
    </w:p>
    <w:bookmarkEnd w:id="448"/>
    <w:bookmarkStart w:name="z469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цвета темной полыни (у полковников – шапка-ушанка из каракуля серого цвета);</w:t>
      </w:r>
    </w:p>
    <w:bookmarkEnd w:id="449"/>
    <w:bookmarkStart w:name="z470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зимняя цвета темной полыни;</w:t>
      </w:r>
    </w:p>
    <w:bookmarkEnd w:id="450"/>
    <w:bookmarkStart w:name="z471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цвета темной полыни;</w:t>
      </w:r>
    </w:p>
    <w:bookmarkEnd w:id="451"/>
    <w:bookmarkStart w:name="z472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452"/>
    <w:bookmarkStart w:name="z473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453"/>
    <w:bookmarkStart w:name="z474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цвета.</w:t>
      </w:r>
    </w:p>
    <w:bookmarkEnd w:id="454"/>
    <w:bookmarkStart w:name="z475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повседневной летней форме одежды в жаркую погоду допускается носить кепи повседневное и костюм повседневный с короткими рукавами (рисунки 69, 72) соответствующего цвета.</w:t>
      </w:r>
    </w:p>
    <w:bookmarkEnd w:id="455"/>
    <w:bookmarkStart w:name="z476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СВО ВС кепи повседневное, шапка-ушанка меховая, куртка зимняя, костюмы повседневные и футболка (для повседневной формы) темно-синего цвета (рисунки 71–73).</w:t>
      </w:r>
    </w:p>
    <w:bookmarkEnd w:id="456"/>
    <w:bookmarkStart w:name="z477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военнослужащие-женщины комендатур военных сообщений (международных аэропортов) ВС и подразделений пограничного контроля ПС КНБ, служебными обязанностями которых предусмотрено участие в оформлении документов в пунктах пропуска, в зимнее время носят шапки-ушанки каракулевые.</w:t>
      </w:r>
    </w:p>
    <w:bookmarkEnd w:id="457"/>
    <w:bookmarkStart w:name="z478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 Полевая форма одежды:</w:t>
      </w:r>
    </w:p>
    <w:bookmarkEnd w:id="458"/>
    <w:bookmarkStart w:name="z479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74):</w:t>
      </w:r>
    </w:p>
    <w:bookmarkEnd w:id="459"/>
    <w:bookmarkStart w:name="z480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полевое камуфляжной расцветки;</w:t>
      </w:r>
    </w:p>
    <w:bookmarkEnd w:id="460"/>
    <w:bookmarkStart w:name="z481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461"/>
    <w:bookmarkStart w:name="z482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462"/>
    <w:bookmarkStart w:name="z483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463"/>
    <w:bookmarkStart w:name="z484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летние;</w:t>
      </w:r>
    </w:p>
    <w:bookmarkEnd w:id="464"/>
    <w:bookmarkStart w:name="z485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демисезонная (рисунок 75):</w:t>
      </w:r>
    </w:p>
    <w:bookmarkEnd w:id="465"/>
    <w:bookmarkStart w:name="z486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полевое камуфляжной расцветки;</w:t>
      </w:r>
    </w:p>
    <w:bookmarkEnd w:id="466"/>
    <w:bookmarkStart w:name="z487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467"/>
    <w:bookmarkStart w:name="z488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468"/>
    <w:bookmarkStart w:name="z489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полевая демисезонная камуфляжной расцветки;</w:t>
      </w:r>
    </w:p>
    <w:bookmarkEnd w:id="469"/>
    <w:bookmarkStart w:name="z490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470"/>
    <w:bookmarkStart w:name="z491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цвета.</w:t>
      </w:r>
    </w:p>
    <w:bookmarkEnd w:id="471"/>
    <w:bookmarkStart w:name="z492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осенне-весенний период, зимнее время в теплую погоду, в летнее время холодную погоду и при повышенной влажности допускается носить свитер полевой (для ПС КНБ камуфляжной расцветки) (рисунок 76) и (или) куртку демисезонную полевую, а также ботинки летние черного цвета;</w:t>
      </w:r>
    </w:p>
    <w:bookmarkEnd w:id="472"/>
    <w:bookmarkStart w:name="z493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зимняя (рисунок 77):</w:t>
      </w:r>
    </w:p>
    <w:bookmarkEnd w:id="473"/>
    <w:bookmarkStart w:name="z494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 и снуд полевые;</w:t>
      </w:r>
    </w:p>
    <w:bookmarkEnd w:id="474"/>
    <w:bookmarkStart w:name="z495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475"/>
    <w:bookmarkStart w:name="z496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476"/>
    <w:bookmarkStart w:name="z497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зимний камуфляжной расцветки;</w:t>
      </w:r>
    </w:p>
    <w:bookmarkEnd w:id="477"/>
    <w:bookmarkStart w:name="z498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цвета;</w:t>
      </w:r>
    </w:p>
    <w:bookmarkEnd w:id="478"/>
    <w:bookmarkStart w:name="z499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479"/>
    <w:bookmarkStart w:name="z500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цвета.</w:t>
      </w:r>
    </w:p>
    <w:bookmarkEnd w:id="480"/>
    <w:bookmarkStart w:name="z501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Допускается носить:</w:t>
      </w:r>
    </w:p>
    <w:bookmarkEnd w:id="481"/>
    <w:bookmarkStart w:name="z502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полевой летней форме одежды вместо ботинок полевых летних ботинки (кроссовки) тактические, вместо кепи полевого панаму полевую;</w:t>
      </w:r>
    </w:p>
    <w:bookmarkEnd w:id="482"/>
    <w:bookmarkStart w:name="z503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полевой зимней форме одежды вместо шапки полевой, шапку-ушанку меховую и шапку-ушанку из каракуля.</w:t>
      </w:r>
    </w:p>
    <w:bookmarkEnd w:id="483"/>
    <w:bookmarkStart w:name="z504" w:id="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Описание образцов военной формы одежды военнослужащих-женщин ВМС ВС</w:t>
      </w:r>
    </w:p>
    <w:bookmarkEnd w:id="484"/>
    <w:bookmarkStart w:name="z505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 Парадная форма одежды:</w:t>
      </w:r>
    </w:p>
    <w:bookmarkEnd w:id="485"/>
    <w:bookmarkStart w:name="z506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форма № 1 – летняя для военнослужащих-женщин (рисунок 78):</w:t>
      </w:r>
    </w:p>
    <w:bookmarkEnd w:id="486"/>
    <w:bookmarkStart w:name="z507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шляпа женская парадная белого цвета;</w:t>
      </w:r>
    </w:p>
    <w:bookmarkEnd w:id="487"/>
    <w:bookmarkStart w:name="z508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тужурка и брюки парадные белого цвета;</w:t>
      </w:r>
    </w:p>
    <w:bookmarkEnd w:id="488"/>
    <w:bookmarkStart w:name="z509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489"/>
    <w:bookmarkStart w:name="z510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женский парадный черного цвета;</w:t>
      </w:r>
    </w:p>
    <w:bookmarkEnd w:id="490"/>
    <w:bookmarkStart w:name="z511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туфли белого цвета;</w:t>
      </w:r>
    </w:p>
    <w:bookmarkEnd w:id="491"/>
    <w:bookmarkStart w:name="z512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492"/>
    <w:bookmarkStart w:name="z513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493"/>
    <w:bookmarkStart w:name="z514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494"/>
    <w:bookmarkStart w:name="z515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форма № 2 – летняя для военнослужащих-женщин (рисунок 79):</w:t>
      </w:r>
    </w:p>
    <w:bookmarkEnd w:id="495"/>
    <w:bookmarkStart w:name="z516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шляпа женская парадная белого цвета;</w:t>
      </w:r>
    </w:p>
    <w:bookmarkEnd w:id="496"/>
    <w:bookmarkStart w:name="z517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тужурка и брюки парадные черного цвета;</w:t>
      </w:r>
    </w:p>
    <w:bookmarkEnd w:id="497"/>
    <w:bookmarkStart w:name="z518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498"/>
    <w:bookmarkStart w:name="z519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женский парадный черного цвета;</w:t>
      </w:r>
    </w:p>
    <w:bookmarkEnd w:id="499"/>
    <w:bookmarkStart w:name="z520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туфли черного цвета;</w:t>
      </w:r>
    </w:p>
    <w:bookmarkEnd w:id="500"/>
    <w:bookmarkStart w:name="z521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501"/>
    <w:bookmarkStart w:name="z522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502"/>
    <w:bookmarkStart w:name="z523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503"/>
    <w:bookmarkStart w:name="z524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форма зимняя для военнослужащих-женщин (рисунок 80):</w:t>
      </w:r>
    </w:p>
    <w:bookmarkEnd w:id="504"/>
    <w:bookmarkStart w:name="z525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капитанов первого ранга и полковников – шапка из каракуля черного цвета с козырьком);</w:t>
      </w:r>
    </w:p>
    <w:bookmarkEnd w:id="505"/>
    <w:bookmarkStart w:name="z526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зимнее черного цвета с меховым воротником черного цвета (у капитанов первого ранга и полковников – воротник из каракуля черного цвета);</w:t>
      </w:r>
    </w:p>
    <w:bookmarkEnd w:id="506"/>
    <w:bookmarkStart w:name="z527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тужурка и брюки парадные черного цвета;</w:t>
      </w:r>
    </w:p>
    <w:bookmarkEnd w:id="507"/>
    <w:bookmarkStart w:name="z528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508"/>
    <w:bookmarkStart w:name="z529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женский парадный черного цвета;</w:t>
      </w:r>
    </w:p>
    <w:bookmarkEnd w:id="509"/>
    <w:bookmarkStart w:name="z530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510"/>
    <w:bookmarkStart w:name="z531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511"/>
    <w:bookmarkStart w:name="z532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512"/>
    <w:bookmarkStart w:name="z533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513"/>
    <w:bookmarkStart w:name="z534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парадное.</w:t>
      </w:r>
    </w:p>
    <w:bookmarkEnd w:id="514"/>
    <w:bookmarkStart w:name="z535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участии в мероприятиях международного и республиканского значения допускается носить тужурку белого цвета и брюки черного цвета. При этом на тужурке носятся орденские ленты и ленты медалей на планках.</w:t>
      </w:r>
    </w:p>
    <w:bookmarkEnd w:id="515"/>
    <w:bookmarkStart w:name="z536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36. При парадной форме одежды на тужурке носятся знаки отличия и ведомственные нагрудные знаки различия. Также при участии в мероприятиях международного значения на парадной форме одежды допускается носить орденские ленты и ленты медалей на планках вместо знаков отличия.</w:t>
      </w:r>
    </w:p>
    <w:bookmarkEnd w:id="516"/>
    <w:bookmarkStart w:name="z537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 Повседневная форма одежды:</w:t>
      </w:r>
    </w:p>
    <w:bookmarkEnd w:id="517"/>
    <w:bookmarkStart w:name="z538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81):</w:t>
      </w:r>
    </w:p>
    <w:bookmarkEnd w:id="518"/>
    <w:bookmarkStart w:name="z539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повседневное черного цвета;</w:t>
      </w:r>
    </w:p>
    <w:bookmarkEnd w:id="519"/>
    <w:bookmarkStart w:name="z540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черного цвета;</w:t>
      </w:r>
    </w:p>
    <w:bookmarkEnd w:id="520"/>
    <w:bookmarkStart w:name="z541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без рукавов с темно-синими полосами;</w:t>
      </w:r>
    </w:p>
    <w:bookmarkEnd w:id="521"/>
    <w:bookmarkStart w:name="z542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туфли черного цвета;</w:t>
      </w:r>
    </w:p>
    <w:bookmarkEnd w:id="522"/>
    <w:bookmarkStart w:name="z543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демисезонная (рисунок 83):</w:t>
      </w:r>
    </w:p>
    <w:bookmarkEnd w:id="523"/>
    <w:bookmarkStart w:name="z544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повседневное черного цвета;</w:t>
      </w:r>
    </w:p>
    <w:bookmarkEnd w:id="524"/>
    <w:bookmarkStart w:name="z545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демисезонная черного цвета;</w:t>
      </w:r>
    </w:p>
    <w:bookmarkEnd w:id="525"/>
    <w:bookmarkStart w:name="z546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черного цвета;</w:t>
      </w:r>
    </w:p>
    <w:bookmarkEnd w:id="526"/>
    <w:bookmarkStart w:name="z547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с темно-синими полосами;</w:t>
      </w:r>
    </w:p>
    <w:bookmarkEnd w:id="527"/>
    <w:bookmarkStart w:name="z548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туфли черного цвета;</w:t>
      </w:r>
    </w:p>
    <w:bookmarkEnd w:id="528"/>
    <w:bookmarkStart w:name="z549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зимняя (рисунок 84):</w:t>
      </w:r>
    </w:p>
    <w:bookmarkEnd w:id="529"/>
    <w:bookmarkStart w:name="z550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капитанов первого ранга и полковников – шапка из каракуля черного цвета с козырьком);</w:t>
      </w:r>
    </w:p>
    <w:bookmarkEnd w:id="530"/>
    <w:bookmarkStart w:name="z551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зимняя черного цвета;</w:t>
      </w:r>
    </w:p>
    <w:bookmarkEnd w:id="531"/>
    <w:bookmarkStart w:name="z552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черного цвета;</w:t>
      </w:r>
    </w:p>
    <w:bookmarkEnd w:id="532"/>
    <w:bookmarkStart w:name="z553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с темно-синими полосами;</w:t>
      </w:r>
    </w:p>
    <w:bookmarkEnd w:id="533"/>
    <w:bookmarkStart w:name="z554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534"/>
    <w:bookmarkStart w:name="z555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цвета.</w:t>
      </w:r>
    </w:p>
    <w:bookmarkEnd w:id="535"/>
    <w:bookmarkStart w:name="z556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повседневной летней форме одежды в жаркую погоду допускается носить кепи повседневное и костюм повседневный с короткими рукавами (рисунок 82).</w:t>
      </w:r>
    </w:p>
    <w:bookmarkEnd w:id="536"/>
    <w:bookmarkStart w:name="z557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 Полевая форма одежды:</w:t>
      </w:r>
    </w:p>
    <w:bookmarkEnd w:id="537"/>
    <w:bookmarkStart w:name="z558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85):</w:t>
      </w:r>
    </w:p>
    <w:bookmarkEnd w:id="538"/>
    <w:bookmarkStart w:name="z559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полевое камуфляжной расцветки;</w:t>
      </w:r>
    </w:p>
    <w:bookmarkEnd w:id="539"/>
    <w:bookmarkStart w:name="z560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540"/>
    <w:bookmarkStart w:name="z561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без рукавов с темно-синими полосами;</w:t>
      </w:r>
    </w:p>
    <w:bookmarkEnd w:id="541"/>
    <w:bookmarkStart w:name="z562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542"/>
    <w:bookmarkStart w:name="z563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летние;</w:t>
      </w:r>
    </w:p>
    <w:bookmarkEnd w:id="543"/>
    <w:bookmarkStart w:name="z564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86):</w:t>
      </w:r>
    </w:p>
    <w:bookmarkEnd w:id="544"/>
    <w:bookmarkStart w:name="z565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 и снуд полевые;</w:t>
      </w:r>
    </w:p>
    <w:bookmarkEnd w:id="545"/>
    <w:bookmarkStart w:name="z566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546"/>
    <w:bookmarkStart w:name="z567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с темно-синими полосами;</w:t>
      </w:r>
    </w:p>
    <w:bookmarkEnd w:id="547"/>
    <w:bookmarkStart w:name="z568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зимний камуфляжной расцветки;</w:t>
      </w:r>
    </w:p>
    <w:bookmarkEnd w:id="548"/>
    <w:bookmarkStart w:name="z569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цвета;</w:t>
      </w:r>
    </w:p>
    <w:bookmarkEnd w:id="549"/>
    <w:bookmarkStart w:name="z570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550"/>
    <w:bookmarkStart w:name="z571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цвета.</w:t>
      </w:r>
    </w:p>
    <w:bookmarkEnd w:id="551"/>
    <w:bookmarkStart w:name="z572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Допускается носить при полевой зимней форме одежды вместо шапки шапку-ушанку меховую черного цвета и шапку из каракуля черного цвета с козырьком.</w:t>
      </w:r>
    </w:p>
    <w:bookmarkEnd w:id="552"/>
    <w:bookmarkStart w:name="z573" w:id="5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образцов военной формы одежды сержантского и рядового составов, проходящих воинскую службу по призыву, курсантов, кадетов, уланов и воспитанников военных, специальных учебных заведений</w:t>
      </w:r>
    </w:p>
    <w:bookmarkEnd w:id="553"/>
    <w:bookmarkStart w:name="z574" w:id="5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Описание образцов военной формы одежды сержантского и рядового составов, проходящих воинскую службу по призыву, курсантов, кадетов, уланов и воспитанников военных, специальных учебных заведений (в ВМС ВС только для морской пехоты)</w:t>
      </w:r>
    </w:p>
    <w:bookmarkEnd w:id="554"/>
    <w:bookmarkStart w:name="z575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39. Парадная форма одежды курсантов, кадетов, уланов и воспитанников военных, специальных учебных заведений:</w:t>
      </w:r>
    </w:p>
    <w:bookmarkEnd w:id="555"/>
    <w:bookmarkStart w:name="z576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87):</w:t>
      </w:r>
    </w:p>
    <w:bookmarkEnd w:id="556"/>
    <w:bookmarkStart w:name="z577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берет цвета темной полыни;</w:t>
      </w:r>
    </w:p>
    <w:bookmarkEnd w:id="557"/>
    <w:bookmarkStart w:name="z578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китель и брюки цвета темной полыни;</w:t>
      </w:r>
    </w:p>
    <w:bookmarkEnd w:id="558"/>
    <w:bookmarkStart w:name="z579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цвета светлой полыни;</w:t>
      </w:r>
    </w:p>
    <w:bookmarkEnd w:id="559"/>
    <w:bookmarkStart w:name="z580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цвета темной полыни;</w:t>
      </w:r>
    </w:p>
    <w:bookmarkEnd w:id="560"/>
    <w:bookmarkStart w:name="z581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561"/>
    <w:bookmarkStart w:name="z582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черного цвета;</w:t>
      </w:r>
    </w:p>
    <w:bookmarkEnd w:id="562"/>
    <w:bookmarkStart w:name="z583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серебристого цвета;</w:t>
      </w:r>
    </w:p>
    <w:bookmarkEnd w:id="563"/>
    <w:bookmarkStart w:name="z584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поясной парадный белого цвета;</w:t>
      </w:r>
    </w:p>
    <w:bookmarkEnd w:id="564"/>
    <w:bookmarkStart w:name="z585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565"/>
    <w:bookmarkStart w:name="z586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88):</w:t>
      </w:r>
    </w:p>
    <w:bookmarkEnd w:id="566"/>
    <w:bookmarkStart w:name="z587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цвета темной полыни;</w:t>
      </w:r>
    </w:p>
    <w:bookmarkEnd w:id="567"/>
    <w:bookmarkStart w:name="z588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зимняя цвета темной полыни;</w:t>
      </w:r>
    </w:p>
    <w:bookmarkEnd w:id="568"/>
    <w:bookmarkStart w:name="z589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китель и брюки цвета темной полыни;</w:t>
      </w:r>
    </w:p>
    <w:bookmarkEnd w:id="569"/>
    <w:bookmarkStart w:name="z590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цвета светлой полыни;</w:t>
      </w:r>
    </w:p>
    <w:bookmarkEnd w:id="570"/>
    <w:bookmarkStart w:name="z591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цвета темной полыни;</w:t>
      </w:r>
    </w:p>
    <w:bookmarkEnd w:id="571"/>
    <w:bookmarkStart w:name="z592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572"/>
    <w:bookmarkStart w:name="z593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зимние черного цвета;</w:t>
      </w:r>
    </w:p>
    <w:bookmarkEnd w:id="573"/>
    <w:bookmarkStart w:name="z594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серебристого цвета;</w:t>
      </w:r>
    </w:p>
    <w:bookmarkEnd w:id="574"/>
    <w:bookmarkStart w:name="z595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поясной парадный белого цвета;</w:t>
      </w:r>
    </w:p>
    <w:bookmarkEnd w:id="575"/>
    <w:bookmarkStart w:name="z596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зимние.</w:t>
      </w:r>
    </w:p>
    <w:bookmarkEnd w:id="576"/>
    <w:bookmarkStart w:name="z597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СВО ВС берет, шапка-ушанка меховая, куртка зимняя, китель и брюки, и галстук темно-синего цвета, рубашка светло-синего цвета (рисунки 89, 90).</w:t>
      </w:r>
    </w:p>
    <w:bookmarkEnd w:id="577"/>
    <w:bookmarkStart w:name="z598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 курсантов Пограничной академии КНБ берет зеленого цвета.</w:t>
      </w:r>
    </w:p>
    <w:bookmarkEnd w:id="578"/>
    <w:bookmarkStart w:name="z599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40. Повседневная форма одежды такая же, что и парадная форма одежды, но без аксельбанта парадного, ремня поясного парадного, в летнее время без перчаток парадных белого цвета, в зимнее время вместо перчаток парадных зимних белого цвета перчатки зимние черного цвета (рисунки 91 – 94).</w:t>
      </w:r>
    </w:p>
    <w:bookmarkEnd w:id="579"/>
    <w:bookmarkStart w:name="z600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повседневной летней форме одежды в холодную погоду и при повседневной зимней форме одежды в теплую погоду допускается носить берет с курткой зимней.</w:t>
      </w:r>
    </w:p>
    <w:bookmarkEnd w:id="580"/>
    <w:bookmarkStart w:name="z601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41. Парадная форма одежды сержантского и рядового составов по призыву (далее – военнослужащие срочной службы), кроме частей и подразделений морской пехоты ВС такая же, что и полевая форма одежды, но с аксельбантом парадным серебристого цвета, ремнем поясным парадным белого цвета, в летнее время с перчатками парадными, в зимнее время с перчатками зимними парадными и шапкой-ушанкой меховой (рисунки 95, 96).</w:t>
      </w:r>
    </w:p>
    <w:bookmarkEnd w:id="581"/>
    <w:bookmarkStart w:name="z602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 Парадная форма одежды для частей и подразделений морской пехоты ВС:</w:t>
      </w:r>
    </w:p>
    <w:bookmarkEnd w:id="582"/>
    <w:bookmarkStart w:name="z603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97):</w:t>
      </w:r>
    </w:p>
    <w:bookmarkEnd w:id="583"/>
    <w:bookmarkStart w:name="z604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берет черного цвета;</w:t>
      </w:r>
    </w:p>
    <w:bookmarkEnd w:id="584"/>
    <w:bookmarkStart w:name="z605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без рукавов с темно-синими полосами;</w:t>
      </w:r>
    </w:p>
    <w:bookmarkEnd w:id="585"/>
    <w:bookmarkStart w:name="z606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парадный черного цвета;</w:t>
      </w:r>
    </w:p>
    <w:bookmarkEnd w:id="586"/>
    <w:bookmarkStart w:name="z607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летние черного чвета;</w:t>
      </w:r>
    </w:p>
    <w:bookmarkEnd w:id="587"/>
    <w:bookmarkStart w:name="z608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поясной парадный белого цвета;</w:t>
      </w:r>
    </w:p>
    <w:bookmarkEnd w:id="588"/>
    <w:bookmarkStart w:name="z609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серебристого цвета;</w:t>
      </w:r>
    </w:p>
    <w:bookmarkEnd w:id="589"/>
    <w:bookmarkStart w:name="z610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590"/>
    <w:bookmarkStart w:name="z611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98):</w:t>
      </w:r>
    </w:p>
    <w:bookmarkEnd w:id="591"/>
    <w:bookmarkStart w:name="z612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цвета;</w:t>
      </w:r>
    </w:p>
    <w:bookmarkEnd w:id="592"/>
    <w:bookmarkStart w:name="z613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с темно-синими полосами;</w:t>
      </w:r>
    </w:p>
    <w:bookmarkEnd w:id="593"/>
    <w:bookmarkStart w:name="z614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парадный черного цвета;</w:t>
      </w:r>
    </w:p>
    <w:bookmarkEnd w:id="594"/>
    <w:bookmarkStart w:name="z615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парадный зимний черного цвета;</w:t>
      </w:r>
    </w:p>
    <w:bookmarkEnd w:id="595"/>
    <w:bookmarkStart w:name="z616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цвета;</w:t>
      </w:r>
    </w:p>
    <w:bookmarkEnd w:id="596"/>
    <w:bookmarkStart w:name="z617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поясной парадный белого цвета;</w:t>
      </w:r>
    </w:p>
    <w:bookmarkEnd w:id="597"/>
    <w:bookmarkStart w:name="z618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серебристого цвета;</w:t>
      </w:r>
    </w:p>
    <w:bookmarkEnd w:id="598"/>
    <w:bookmarkStart w:name="z619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зимние.</w:t>
      </w:r>
    </w:p>
    <w:bookmarkEnd w:id="599"/>
    <w:bookmarkStart w:name="z620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 Полевая форма одежды курсантов, кадетов, уланов и воспитанников военных, специальных учебных заведений, а также военнослужащих срочной службы:</w:t>
      </w:r>
    </w:p>
    <w:bookmarkEnd w:id="600"/>
    <w:bookmarkStart w:name="z621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99):</w:t>
      </w:r>
    </w:p>
    <w:bookmarkEnd w:id="601"/>
    <w:bookmarkStart w:name="z622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панама полевая камуфляжной расцветки;</w:t>
      </w:r>
    </w:p>
    <w:bookmarkEnd w:id="602"/>
    <w:bookmarkStart w:name="z623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603"/>
    <w:bookmarkStart w:name="z624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604"/>
    <w:bookmarkStart w:name="z625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605"/>
    <w:bookmarkStart w:name="z626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летние;</w:t>
      </w:r>
    </w:p>
    <w:bookmarkEnd w:id="606"/>
    <w:bookmarkStart w:name="z627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100):</w:t>
      </w:r>
    </w:p>
    <w:bookmarkEnd w:id="607"/>
    <w:bookmarkStart w:name="z628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 и снуд полевые;</w:t>
      </w:r>
    </w:p>
    <w:bookmarkEnd w:id="608"/>
    <w:bookmarkStart w:name="z629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609"/>
    <w:bookmarkStart w:name="z630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610"/>
    <w:bookmarkStart w:name="z631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зимний камуфляжной расцветки;</w:t>
      </w:r>
    </w:p>
    <w:bookmarkEnd w:id="611"/>
    <w:bookmarkStart w:name="z632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цвета;</w:t>
      </w:r>
    </w:p>
    <w:bookmarkEnd w:id="612"/>
    <w:bookmarkStart w:name="z633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полевой.</w:t>
      </w:r>
    </w:p>
    <w:bookmarkEnd w:id="613"/>
    <w:bookmarkStart w:name="z634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в жаркую погоду допускается носить ботинки летние песочного цвета.</w:t>
      </w:r>
    </w:p>
    <w:bookmarkEnd w:id="614"/>
    <w:bookmarkStart w:name="z635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МЧС, ПС, Пограничной академии КНБ и НГ вместо панамы носится кепи полевое камуфляжной расцветки. При жаркой погоде допускается носить панаму камуфляжной расцветки.</w:t>
      </w:r>
    </w:p>
    <w:bookmarkEnd w:id="615"/>
    <w:bookmarkStart w:name="z636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Дополнительно к вышеперечисленным предметам формы одежды военнослужащие срочной службы, курсанты, кадеты, уланы и воспитанники военных, специальных учебных заведений обеспечиваются нательным и термобельем, футболками, трусами, летними носками, термоносками, подворотничками, платками носовыми и ремнями брючными. Военнослужащим ДШВ, ССО, морской пехоты, разведки и частей (подразделений) специального назначения вместо нательного белья выдаются тельняшки с рукавами и нательные кальсоны, вместо термобелья – зимние тельняшки с рукавами и термокальсоны, вместо футболок – тельняшки без рукавов.</w:t>
      </w:r>
    </w:p>
    <w:bookmarkEnd w:id="616"/>
    <w:bookmarkStart w:name="z637" w:id="6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Описание образцов военной формы одежды военнослужащих срочной службы, курсантов военных, специальных учебных заведений ВМС ВС</w:t>
      </w:r>
    </w:p>
    <w:bookmarkEnd w:id="617"/>
    <w:bookmarkStart w:name="z638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44. Парадная форма одежды для ВМС ВС:</w:t>
      </w:r>
    </w:p>
    <w:bookmarkEnd w:id="618"/>
    <w:bookmarkStart w:name="z639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101):</w:t>
      </w:r>
    </w:p>
    <w:bookmarkEnd w:id="619"/>
    <w:bookmarkStart w:name="z640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фуражка-бескозырка с двумя чехлами (с лентой флотской);</w:t>
      </w:r>
    </w:p>
    <w:bookmarkEnd w:id="620"/>
    <w:bookmarkStart w:name="z641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форменная рубаха с воротником форменным и брюки;</w:t>
      </w:r>
    </w:p>
    <w:bookmarkEnd w:id="621"/>
    <w:bookmarkStart w:name="z642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без рукавов с темно-синими полосами;</w:t>
      </w:r>
    </w:p>
    <w:bookmarkEnd w:id="622"/>
    <w:bookmarkStart w:name="z643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серебристого цвета;</w:t>
      </w:r>
    </w:p>
    <w:bookmarkEnd w:id="623"/>
    <w:bookmarkStart w:name="z644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поясной парадный белого цвета;</w:t>
      </w:r>
    </w:p>
    <w:bookmarkEnd w:id="624"/>
    <w:bookmarkStart w:name="z645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черного цвета;</w:t>
      </w:r>
    </w:p>
    <w:bookmarkEnd w:id="625"/>
    <w:bookmarkStart w:name="z646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626"/>
    <w:bookmarkStart w:name="z647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102):</w:t>
      </w:r>
    </w:p>
    <w:bookmarkEnd w:id="627"/>
    <w:bookmarkStart w:name="z648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цвета;</w:t>
      </w:r>
    </w:p>
    <w:bookmarkEnd w:id="628"/>
    <w:bookmarkStart w:name="z649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форменная рубаха с воротником форменным и брюки;</w:t>
      </w:r>
    </w:p>
    <w:bookmarkEnd w:id="629"/>
    <w:bookmarkStart w:name="z650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зимнее черного цвета;</w:t>
      </w:r>
    </w:p>
    <w:bookmarkEnd w:id="630"/>
    <w:bookmarkStart w:name="z651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черного цвета;</w:t>
      </w:r>
    </w:p>
    <w:bookmarkEnd w:id="631"/>
    <w:bookmarkStart w:name="z652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зимняя с темно-синими полосами;</w:t>
      </w:r>
    </w:p>
    <w:bookmarkEnd w:id="632"/>
    <w:bookmarkStart w:name="z653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серебристого цвета;</w:t>
      </w:r>
    </w:p>
    <w:bookmarkEnd w:id="633"/>
    <w:bookmarkStart w:name="z654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поясной парадный белого цвета;</w:t>
      </w:r>
    </w:p>
    <w:bookmarkEnd w:id="634"/>
    <w:bookmarkStart w:name="z655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зимние черного цвета;</w:t>
      </w:r>
    </w:p>
    <w:bookmarkEnd w:id="635"/>
    <w:bookmarkStart w:name="z656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зимние.</w:t>
      </w:r>
    </w:p>
    <w:bookmarkEnd w:id="636"/>
    <w:bookmarkStart w:name="z657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45. Повседневная форма одежды ВМС ВС:</w:t>
      </w:r>
    </w:p>
    <w:bookmarkEnd w:id="637"/>
    <w:bookmarkStart w:name="z658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103):</w:t>
      </w:r>
    </w:p>
    <w:bookmarkEnd w:id="638"/>
    <w:bookmarkStart w:name="z659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фуражка-бескозырка с двумя чехлами (с лентой флотской);</w:t>
      </w:r>
    </w:p>
    <w:bookmarkEnd w:id="639"/>
    <w:bookmarkStart w:name="z660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форменная блуза с воротником форменным и брюки;</w:t>
      </w:r>
    </w:p>
    <w:bookmarkEnd w:id="640"/>
    <w:bookmarkStart w:name="z661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без рукавов с темно-синими полосами;</w:t>
      </w:r>
    </w:p>
    <w:bookmarkEnd w:id="641"/>
    <w:bookmarkStart w:name="z662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поясной черного цвета;</w:t>
      </w:r>
    </w:p>
    <w:bookmarkEnd w:id="642"/>
    <w:bookmarkStart w:name="z663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черного цвета;</w:t>
      </w:r>
    </w:p>
    <w:bookmarkEnd w:id="643"/>
    <w:bookmarkStart w:name="z664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104):</w:t>
      </w:r>
    </w:p>
    <w:bookmarkEnd w:id="644"/>
    <w:bookmarkStart w:name="z665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цвета;</w:t>
      </w:r>
    </w:p>
    <w:bookmarkEnd w:id="645"/>
    <w:bookmarkStart w:name="z666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бушлат черного цвета;</w:t>
      </w:r>
    </w:p>
    <w:bookmarkEnd w:id="646"/>
    <w:bookmarkStart w:name="z667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форменная блуза с воротником форменным и брюки;</w:t>
      </w:r>
    </w:p>
    <w:bookmarkEnd w:id="647"/>
    <w:bookmarkStart w:name="z668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черного цвета;</w:t>
      </w:r>
    </w:p>
    <w:bookmarkEnd w:id="648"/>
    <w:bookmarkStart w:name="z669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зимняя с темно-синими полосами;</w:t>
      </w:r>
    </w:p>
    <w:bookmarkEnd w:id="649"/>
    <w:bookmarkStart w:name="z670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поясной черного цвета;</w:t>
      </w:r>
    </w:p>
    <w:bookmarkEnd w:id="650"/>
    <w:bookmarkStart w:name="z671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цвета;</w:t>
      </w:r>
    </w:p>
    <w:bookmarkEnd w:id="651"/>
    <w:bookmarkStart w:name="z672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зимние черного цвета.</w:t>
      </w:r>
    </w:p>
    <w:bookmarkEnd w:id="652"/>
    <w:bookmarkStart w:name="z673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Дополнительно к вышеперечисленным предметам формы одежды военнослужащие срочной службы, курсанты ВМС, частей и подразделений морской пехоты ВС обеспечиваются трусами, летними и зимними тельняшками, нательными кальсонами и термокальсонами, летними носками и термоносками, подворотничками, платками носовыми и брючными ремнями.</w:t>
      </w:r>
    </w:p>
    <w:bookmarkEnd w:id="653"/>
    <w:bookmarkStart w:name="z674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46. На форменной верхней рубахе и форменной фланелевой блузе носятся:</w:t>
      </w:r>
    </w:p>
    <w:bookmarkEnd w:id="654"/>
    <w:bookmarkStart w:name="z675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парадной форме одежды – знаки отличия и нагрудные знаки различия;</w:t>
      </w:r>
    </w:p>
    <w:bookmarkEnd w:id="655"/>
    <w:bookmarkStart w:name="z676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повседневной форме одежды – орденские ленты и ленты медалей на планках, нагрудные знаки различия.</w:t>
      </w:r>
    </w:p>
    <w:bookmarkEnd w:id="656"/>
    <w:bookmarkStart w:name="z677" w:id="6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Описание образцов военной формы одежды военнослужащих парадных (церемониальных) подразделений (почетного караула, военных дирижеров, музыкантов духового оркестра и военнослужащих-женщин)</w:t>
      </w:r>
    </w:p>
    <w:bookmarkEnd w:id="657"/>
    <w:bookmarkStart w:name="z678" w:id="6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Описание образцов военной формы одежды военнослужащих почетного караула, главного военного дирижера, военных дирижеров и музыкантов духового оркестра центрального военного оркестра</w:t>
      </w:r>
    </w:p>
    <w:bookmarkEnd w:id="658"/>
    <w:bookmarkStart w:name="z679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47. Парадная форма одежды для военнослужащих почетного караула, главного военного дирижера, военных дирижеров и музыкантов духового оркестра центрального военного оркестра (кроме СГО и НГ):</w:t>
      </w:r>
    </w:p>
    <w:bookmarkEnd w:id="659"/>
    <w:bookmarkStart w:name="z680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форма № 1 – летняя для командира роты почетного караула, главного военного дирижера и военных дирижеров центрального военного оркестра (рисунок 105):</w:t>
      </w:r>
    </w:p>
    <w:bookmarkEnd w:id="660"/>
    <w:bookmarkStart w:name="z681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морской волны;</w:t>
      </w:r>
    </w:p>
    <w:bookmarkEnd w:id="661"/>
    <w:bookmarkStart w:name="z682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белого цвета и брюки в сапоги парадные цвета морской волны;</w:t>
      </w:r>
    </w:p>
    <w:bookmarkEnd w:id="662"/>
    <w:bookmarkStart w:name="z683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663"/>
    <w:bookmarkStart w:name="z684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664"/>
    <w:bookmarkStart w:name="z685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летние черного цвета;</w:t>
      </w:r>
    </w:p>
    <w:bookmarkEnd w:id="665"/>
    <w:bookmarkStart w:name="z686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666"/>
    <w:bookmarkStart w:name="z687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форма № 1 – летняя для командира взвода почетного караула (рисунок 106):</w:t>
      </w:r>
    </w:p>
    <w:bookmarkEnd w:id="667"/>
    <w:bookmarkStart w:name="z688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морской волны;</w:t>
      </w:r>
    </w:p>
    <w:bookmarkEnd w:id="668"/>
    <w:bookmarkStart w:name="z689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серого цвета и брюки в сапоги парадные цвета морской волны;</w:t>
      </w:r>
    </w:p>
    <w:bookmarkEnd w:id="669"/>
    <w:bookmarkStart w:name="z690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670"/>
    <w:bookmarkStart w:name="z691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671"/>
    <w:bookmarkStart w:name="z692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летние черного цвета;</w:t>
      </w:r>
    </w:p>
    <w:bookmarkEnd w:id="672"/>
    <w:bookmarkStart w:name="z693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673"/>
    <w:bookmarkStart w:name="z694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форма № 1 – летняя для сержантского и рядового составов, проходящих воинскую службу по контракту и призыву, и музыкантов духового оркестра центрального военного оркестра (рисунок 107):</w:t>
      </w:r>
    </w:p>
    <w:bookmarkEnd w:id="674"/>
    <w:bookmarkStart w:name="z695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морской волны;</w:t>
      </w:r>
    </w:p>
    <w:bookmarkEnd w:id="675"/>
    <w:bookmarkStart w:name="z696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и брюки в сапоги парадные цвета морской волны;</w:t>
      </w:r>
    </w:p>
    <w:bookmarkEnd w:id="676"/>
    <w:bookmarkStart w:name="z697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677"/>
    <w:bookmarkStart w:name="z698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678"/>
    <w:bookmarkStart w:name="z699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летние черного цвета;</w:t>
      </w:r>
    </w:p>
    <w:bookmarkEnd w:id="679"/>
    <w:bookmarkStart w:name="z700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680"/>
    <w:bookmarkStart w:name="z701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форма № 1 – зимняя для командира роты и взводов почетного караула, главного военного дирижера и военных дирижеров центрального военного оркестра (рисунок 108):</w:t>
      </w:r>
    </w:p>
    <w:bookmarkEnd w:id="681"/>
    <w:bookmarkStart w:name="z702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серого цвета;</w:t>
      </w:r>
    </w:p>
    <w:bookmarkEnd w:id="682"/>
    <w:bookmarkStart w:name="z703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зимнее серого цвета с воротником из каракуля серого цвета;</w:t>
      </w:r>
    </w:p>
    <w:bookmarkEnd w:id="683"/>
    <w:bookmarkStart w:name="z704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свитер серого цвета;</w:t>
      </w:r>
    </w:p>
    <w:bookmarkEnd w:id="684"/>
    <w:bookmarkStart w:name="z705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685"/>
    <w:bookmarkStart w:name="z706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цвета морской волны;</w:t>
      </w:r>
    </w:p>
    <w:bookmarkEnd w:id="686"/>
    <w:bookmarkStart w:name="z707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687"/>
    <w:bookmarkStart w:name="z708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в сапоги цвета морской волны;</w:t>
      </w:r>
    </w:p>
    <w:bookmarkEnd w:id="688"/>
    <w:bookmarkStart w:name="z709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689"/>
    <w:bookmarkStart w:name="z710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690"/>
    <w:bookmarkStart w:name="z711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зимние черного цвета;</w:t>
      </w:r>
    </w:p>
    <w:bookmarkEnd w:id="691"/>
    <w:bookmarkStart w:name="z712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692"/>
    <w:bookmarkStart w:name="z713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парадное;</w:t>
      </w:r>
    </w:p>
    <w:bookmarkEnd w:id="693"/>
    <w:bookmarkStart w:name="z714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форма № 1 – зимняя для сержантского и рядового составов, проходящих воинскую службу по контракту и призыву подразделений почетного караула и музыкантов духового оркестра центрального военного оркестра (рисунок 109):</w:t>
      </w:r>
    </w:p>
    <w:bookmarkEnd w:id="694"/>
    <w:bookmarkStart w:name="z715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серого цвета;</w:t>
      </w:r>
    </w:p>
    <w:bookmarkEnd w:id="695"/>
    <w:bookmarkStart w:name="z716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зимнее цвета морской волны с воротником из каракуля серого цвета;</w:t>
      </w:r>
    </w:p>
    <w:bookmarkEnd w:id="696"/>
    <w:bookmarkStart w:name="z717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свитер цвета морской волны;</w:t>
      </w:r>
    </w:p>
    <w:bookmarkEnd w:id="697"/>
    <w:bookmarkStart w:name="z718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698"/>
    <w:bookmarkStart w:name="z719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цвета морской волны;</w:t>
      </w:r>
    </w:p>
    <w:bookmarkEnd w:id="699"/>
    <w:bookmarkStart w:name="z720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700"/>
    <w:bookmarkStart w:name="z721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в сапоги цвета морской волны;</w:t>
      </w:r>
    </w:p>
    <w:bookmarkEnd w:id="701"/>
    <w:bookmarkStart w:name="z722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702"/>
    <w:bookmarkStart w:name="z723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703"/>
    <w:bookmarkStart w:name="z724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зимние черного цвета;</w:t>
      </w:r>
    </w:p>
    <w:bookmarkEnd w:id="704"/>
    <w:bookmarkStart w:name="z725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705"/>
    <w:bookmarkStart w:name="z726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парадное.</w:t>
      </w:r>
    </w:p>
    <w:bookmarkEnd w:id="706"/>
    <w:bookmarkStart w:name="z727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парадной форме одежды № 1 главному военному дирижеру, военным дирижерам и музыкантам духового оркестра центрального военного оркестра ВС допускается носить: </w:t>
      </w:r>
    </w:p>
    <w:bookmarkEnd w:id="707"/>
    <w:bookmarkStart w:name="z728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вместо брюк в сапоги – брюки навыпуск;</w:t>
      </w:r>
    </w:p>
    <w:bookmarkEnd w:id="708"/>
    <w:bookmarkStart w:name="z729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вместо сапог парадных летних черного цвета – полуботинки;</w:t>
      </w:r>
    </w:p>
    <w:bookmarkEnd w:id="709"/>
    <w:bookmarkStart w:name="z730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вместо сапог парадных зимних черного цвета – полусапожки зимние;</w:t>
      </w:r>
    </w:p>
    <w:bookmarkEnd w:id="710"/>
    <w:bookmarkStart w:name="z731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форма № 2 – летняя для военнослужащих подразделений почҰтного караула, представляющих Сухопутные войска (рисунок 110):</w:t>
      </w:r>
    </w:p>
    <w:bookmarkEnd w:id="711"/>
    <w:bookmarkStart w:name="z732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темной полыни;</w:t>
      </w:r>
    </w:p>
    <w:bookmarkEnd w:id="712"/>
    <w:bookmarkStart w:name="z733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и брюки в сапоги парадные цвета темной полыни;</w:t>
      </w:r>
    </w:p>
    <w:bookmarkEnd w:id="713"/>
    <w:bookmarkStart w:name="z734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714"/>
    <w:bookmarkStart w:name="z735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цвета темной полыни;</w:t>
      </w:r>
    </w:p>
    <w:bookmarkEnd w:id="715"/>
    <w:bookmarkStart w:name="z736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716"/>
    <w:bookmarkStart w:name="z737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717"/>
    <w:bookmarkStart w:name="z738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718"/>
    <w:bookmarkStart w:name="z739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летние черного цвета;</w:t>
      </w:r>
    </w:p>
    <w:bookmarkEnd w:id="719"/>
    <w:bookmarkStart w:name="z740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720"/>
    <w:bookmarkStart w:name="z741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форма № 2 – летняя для военнослужащих подразделений почҰтного караула, представляющих СВО (рисунок 111):</w:t>
      </w:r>
    </w:p>
    <w:bookmarkEnd w:id="721"/>
    <w:bookmarkStart w:name="z742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темно-синего цвета;</w:t>
      </w:r>
    </w:p>
    <w:bookmarkEnd w:id="722"/>
    <w:bookmarkStart w:name="z743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и брюки в сапоги парадные темно-синего цвета;</w:t>
      </w:r>
    </w:p>
    <w:bookmarkEnd w:id="723"/>
    <w:bookmarkStart w:name="z744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724"/>
    <w:bookmarkStart w:name="z745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парадный темно-синего цвета; </w:t>
      </w:r>
    </w:p>
    <w:bookmarkEnd w:id="725"/>
    <w:bookmarkStart w:name="z746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726"/>
    <w:bookmarkStart w:name="z747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727"/>
    <w:bookmarkStart w:name="z748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728"/>
    <w:bookmarkStart w:name="z749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летние черного цвета;</w:t>
      </w:r>
    </w:p>
    <w:bookmarkEnd w:id="729"/>
    <w:bookmarkStart w:name="z750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730"/>
    <w:bookmarkStart w:name="z751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форма № 2 – летняя для военнослужащих подразделений почҰтного караула, представляющих ВМС (рисунок 112):</w:t>
      </w:r>
    </w:p>
    <w:bookmarkEnd w:id="731"/>
    <w:bookmarkStart w:name="z752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белого цвета с двумя чехлами;</w:t>
      </w:r>
    </w:p>
    <w:bookmarkEnd w:id="732"/>
    <w:bookmarkStart w:name="z753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тужурка белого цвета и брюки в сапоги парадные черного цвета;</w:t>
      </w:r>
    </w:p>
    <w:bookmarkEnd w:id="733"/>
    <w:bookmarkStart w:name="z754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734"/>
    <w:bookmarkStart w:name="z755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парадный черного цвета; </w:t>
      </w:r>
    </w:p>
    <w:bookmarkEnd w:id="735"/>
    <w:bookmarkStart w:name="z756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736"/>
    <w:bookmarkStart w:name="z757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летние черного цвета;</w:t>
      </w:r>
    </w:p>
    <w:bookmarkEnd w:id="737"/>
    <w:bookmarkStart w:name="z758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738"/>
    <w:bookmarkStart w:name="z759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739"/>
    <w:bookmarkStart w:name="z760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740"/>
    <w:bookmarkStart w:name="z761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форма № 2 – зимняя для военнослужащих подразделений почҰтного караула, представляющих Сухопутные войска (рисунок 113):</w:t>
      </w:r>
    </w:p>
    <w:bookmarkEnd w:id="741"/>
    <w:bookmarkStart w:name="z762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серого цвета;</w:t>
      </w:r>
    </w:p>
    <w:bookmarkEnd w:id="742"/>
    <w:bookmarkStart w:name="z763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парадное зимнее цвета темной полыни с воротником из каракуля серого цвета;</w:t>
      </w:r>
    </w:p>
    <w:bookmarkEnd w:id="743"/>
    <w:bookmarkStart w:name="z764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свитер цвета темной полыни;</w:t>
      </w:r>
    </w:p>
    <w:bookmarkEnd w:id="744"/>
    <w:bookmarkStart w:name="z765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745"/>
    <w:bookmarkStart w:name="z766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парадный цвета темной полыни; </w:t>
      </w:r>
    </w:p>
    <w:bookmarkEnd w:id="746"/>
    <w:bookmarkStart w:name="z767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747"/>
    <w:bookmarkStart w:name="z768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в сапоги цвета темной полыни;</w:t>
      </w:r>
    </w:p>
    <w:bookmarkEnd w:id="748"/>
    <w:bookmarkStart w:name="z769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749"/>
    <w:bookmarkStart w:name="z770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750"/>
    <w:bookmarkStart w:name="z771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зимние черного цвета;</w:t>
      </w:r>
    </w:p>
    <w:bookmarkEnd w:id="751"/>
    <w:bookmarkStart w:name="z772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752"/>
    <w:bookmarkStart w:name="z773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парадное;</w:t>
      </w:r>
    </w:p>
    <w:bookmarkEnd w:id="753"/>
    <w:bookmarkStart w:name="z774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форма № 2 – зимняя для военнослужащих подразделений почҰтного караула, представляющих СВО (рисунок 114):</w:t>
      </w:r>
    </w:p>
    <w:bookmarkEnd w:id="754"/>
    <w:bookmarkStart w:name="z775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серого цвета;</w:t>
      </w:r>
    </w:p>
    <w:bookmarkEnd w:id="755"/>
    <w:bookmarkStart w:name="z776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парадное зимнее темно-синего цвета с воротником из каракуля серого цвета;</w:t>
      </w:r>
    </w:p>
    <w:bookmarkEnd w:id="756"/>
    <w:bookmarkStart w:name="z777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свитер темно-синего цвета;</w:t>
      </w:r>
    </w:p>
    <w:bookmarkEnd w:id="757"/>
    <w:bookmarkStart w:name="z778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758"/>
    <w:bookmarkStart w:name="z779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парадный темно-синего цвета; </w:t>
      </w:r>
    </w:p>
    <w:bookmarkEnd w:id="759"/>
    <w:bookmarkStart w:name="z780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760"/>
    <w:bookmarkStart w:name="z781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в сапоги темно-синего цвета;</w:t>
      </w:r>
    </w:p>
    <w:bookmarkEnd w:id="761"/>
    <w:bookmarkStart w:name="z782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762"/>
    <w:bookmarkStart w:name="z783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763"/>
    <w:bookmarkStart w:name="z784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зимние черного цвета;</w:t>
      </w:r>
    </w:p>
    <w:bookmarkEnd w:id="764"/>
    <w:bookmarkStart w:name="z785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765"/>
    <w:bookmarkStart w:name="z786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парадное;</w:t>
      </w:r>
    </w:p>
    <w:bookmarkEnd w:id="766"/>
    <w:bookmarkStart w:name="z787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форма № 2 – зимняя для военнослужащих подразделений почҰтного караула, представляющих ВМС (рисунок 115):</w:t>
      </w:r>
    </w:p>
    <w:bookmarkEnd w:id="767"/>
    <w:bookmarkStart w:name="z788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черного цвета;</w:t>
      </w:r>
    </w:p>
    <w:bookmarkEnd w:id="768"/>
    <w:bookmarkStart w:name="z789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парадное зимнее черного цвета с воротником из каракуля черного цвета;</w:t>
      </w:r>
    </w:p>
    <w:bookmarkEnd w:id="769"/>
    <w:bookmarkStart w:name="z790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свитер черного цвета;</w:t>
      </w:r>
    </w:p>
    <w:bookmarkEnd w:id="770"/>
    <w:bookmarkStart w:name="z791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771"/>
    <w:bookmarkStart w:name="z792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парадный черного цвета; </w:t>
      </w:r>
    </w:p>
    <w:bookmarkEnd w:id="772"/>
    <w:bookmarkStart w:name="z793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773"/>
    <w:bookmarkStart w:name="z794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в сапоги черного цвета;</w:t>
      </w:r>
    </w:p>
    <w:bookmarkEnd w:id="774"/>
    <w:bookmarkStart w:name="z795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775"/>
    <w:bookmarkStart w:name="z796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776"/>
    <w:bookmarkStart w:name="z797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зимние черного цвета;</w:t>
      </w:r>
    </w:p>
    <w:bookmarkEnd w:id="777"/>
    <w:bookmarkStart w:name="z798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778"/>
    <w:bookmarkStart w:name="z799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парадное.</w:t>
      </w:r>
    </w:p>
    <w:bookmarkEnd w:id="779"/>
    <w:bookmarkStart w:name="z800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 форма одежды военнослужащих церемониальных подразделений ПС КНБ соответствует парадной форме одежде № 1, при этом нагрудный лацкан на парадном мундире, пальто и парадная фуражка зеленого цвета, цвет околыша парадной фуражки согласно приложению 1 к описанию и рисункам.</w:t>
      </w:r>
    </w:p>
    <w:bookmarkEnd w:id="780"/>
    <w:bookmarkStart w:name="z801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48. Парадная форма одежды для старшего и младшего офицерского составов СГО, участвующих в протокольных мероприятиях:</w:t>
      </w:r>
    </w:p>
    <w:bookmarkEnd w:id="781"/>
    <w:bookmarkStart w:name="z802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116):</w:t>
      </w:r>
    </w:p>
    <w:bookmarkEnd w:id="782"/>
    <w:bookmarkStart w:name="z803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морской волны с бирюзовым околышем;</w:t>
      </w:r>
    </w:p>
    <w:bookmarkEnd w:id="783"/>
    <w:bookmarkStart w:name="z804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(воротник-стойка) парадный белого цвета;</w:t>
      </w:r>
    </w:p>
    <w:bookmarkEnd w:id="784"/>
    <w:bookmarkStart w:name="z805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парадные в сапоги цвета морской волны;</w:t>
      </w:r>
    </w:p>
    <w:bookmarkEnd w:id="785"/>
    <w:bookmarkStart w:name="z806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летние черного цвета;</w:t>
      </w:r>
    </w:p>
    <w:bookmarkEnd w:id="786"/>
    <w:bookmarkStart w:name="z807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787"/>
    <w:bookmarkStart w:name="z808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788"/>
    <w:bookmarkStart w:name="z809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789"/>
    <w:bookmarkStart w:name="z810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117):</w:t>
      </w:r>
    </w:p>
    <w:bookmarkEnd w:id="790"/>
    <w:bookmarkStart w:name="z811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парадная из каракуля серого цвета;</w:t>
      </w:r>
    </w:p>
    <w:bookmarkEnd w:id="791"/>
    <w:bookmarkStart w:name="z812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серого цвета с воротником из каракуля серого цвета;</w:t>
      </w:r>
    </w:p>
    <w:bookmarkEnd w:id="792"/>
    <w:bookmarkStart w:name="z813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свитер серого цвета;</w:t>
      </w:r>
    </w:p>
    <w:bookmarkEnd w:id="793"/>
    <w:bookmarkStart w:name="z814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парадные в сапоги цвета морской волны;</w:t>
      </w:r>
    </w:p>
    <w:bookmarkEnd w:id="794"/>
    <w:bookmarkStart w:name="z815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795"/>
    <w:bookmarkStart w:name="z816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парадный черного цвета; </w:t>
      </w:r>
    </w:p>
    <w:bookmarkEnd w:id="796"/>
    <w:bookmarkStart w:name="z817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797"/>
    <w:bookmarkStart w:name="z818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зимние черного цвета;</w:t>
      </w:r>
    </w:p>
    <w:bookmarkEnd w:id="798"/>
    <w:bookmarkStart w:name="z819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799"/>
    <w:bookmarkStart w:name="z820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800"/>
    <w:bookmarkStart w:name="z821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801"/>
    <w:bookmarkStart w:name="z822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парадное.</w:t>
      </w:r>
    </w:p>
    <w:bookmarkEnd w:id="802"/>
    <w:bookmarkStart w:name="z823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49. Парадная форма одежды для сержантского и рядового составов, проходящих воинскую службу по контракту и призыву СГО, участвующих в протокольных мероприятиях:</w:t>
      </w:r>
    </w:p>
    <w:bookmarkEnd w:id="803"/>
    <w:bookmarkStart w:name="z824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118):</w:t>
      </w:r>
    </w:p>
    <w:bookmarkEnd w:id="804"/>
    <w:bookmarkStart w:name="z825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морской волны с бирюзовым околышем;</w:t>
      </w:r>
    </w:p>
    <w:bookmarkEnd w:id="805"/>
    <w:bookmarkStart w:name="z826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парадный (воротник-стойка) и брюки в сапоги цвета морской волны;</w:t>
      </w:r>
    </w:p>
    <w:bookmarkEnd w:id="806"/>
    <w:bookmarkStart w:name="z827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летние черного цвета;</w:t>
      </w:r>
    </w:p>
    <w:bookmarkEnd w:id="807"/>
    <w:bookmarkStart w:name="z828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808"/>
    <w:bookmarkStart w:name="z829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809"/>
    <w:bookmarkStart w:name="z830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810"/>
    <w:bookmarkStart w:name="z831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119):</w:t>
      </w:r>
    </w:p>
    <w:bookmarkEnd w:id="811"/>
    <w:bookmarkStart w:name="z832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серого цвета;</w:t>
      </w:r>
    </w:p>
    <w:bookmarkEnd w:id="812"/>
    <w:bookmarkStart w:name="z833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парадное зимнее серого цвета с воротником из каракуля серого цвета;</w:t>
      </w:r>
    </w:p>
    <w:bookmarkEnd w:id="813"/>
    <w:bookmarkStart w:name="z834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свитер серого цвета;</w:t>
      </w:r>
    </w:p>
    <w:bookmarkEnd w:id="814"/>
    <w:bookmarkStart w:name="z835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парадные в сапоги цвета морской волны с кантами;</w:t>
      </w:r>
    </w:p>
    <w:bookmarkEnd w:id="815"/>
    <w:bookmarkStart w:name="z836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816"/>
    <w:bookmarkStart w:name="z837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парадный черного цвета; </w:t>
      </w:r>
    </w:p>
    <w:bookmarkEnd w:id="817"/>
    <w:bookmarkStart w:name="z838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818"/>
    <w:bookmarkStart w:name="z839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зимние черного цвета;</w:t>
      </w:r>
    </w:p>
    <w:bookmarkEnd w:id="819"/>
    <w:bookmarkStart w:name="z840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820"/>
    <w:bookmarkStart w:name="z841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821"/>
    <w:bookmarkStart w:name="z842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822"/>
    <w:bookmarkStart w:name="z843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парадное.</w:t>
      </w:r>
    </w:p>
    <w:bookmarkEnd w:id="823"/>
    <w:bookmarkStart w:name="z844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Погоны носятся на:</w:t>
      </w:r>
    </w:p>
    <w:bookmarkEnd w:id="824"/>
    <w:bookmarkStart w:name="z845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пальто, мундире – бирюзового цвета;</w:t>
      </w:r>
    </w:p>
    <w:bookmarkEnd w:id="825"/>
    <w:bookmarkStart w:name="z846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рубашке – белого цвета.</w:t>
      </w:r>
    </w:p>
    <w:bookmarkEnd w:id="826"/>
    <w:bookmarkStart w:name="z847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50. Парадная форма одежды для старшего и младшего офицерского состава роты почетного караула, военно-оркестрового центра и образцово-показательного оркестра НГ:</w:t>
      </w:r>
    </w:p>
    <w:bookmarkEnd w:id="827"/>
    <w:bookmarkStart w:name="z848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120):</w:t>
      </w:r>
    </w:p>
    <w:bookmarkEnd w:id="828"/>
    <w:bookmarkStart w:name="z849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морской волны с краповым околышем;</w:t>
      </w:r>
    </w:p>
    <w:bookmarkEnd w:id="829"/>
    <w:bookmarkStart w:name="z850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(воротник-стойка) парадный серого цвета;</w:t>
      </w:r>
    </w:p>
    <w:bookmarkEnd w:id="830"/>
    <w:bookmarkStart w:name="z851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парадные в сапоги (брюки навыпуск для военно-оркестрового центра и образцово-показательного оркестра) цвета морской волны;</w:t>
      </w:r>
    </w:p>
    <w:bookmarkEnd w:id="831"/>
    <w:bookmarkStart w:name="z852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летние (полуботинки для военно-оркестрового центра и образцово-показательного оркестра) черного цвета;</w:t>
      </w:r>
    </w:p>
    <w:bookmarkEnd w:id="832"/>
    <w:bookmarkStart w:name="z853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833"/>
    <w:bookmarkStart w:name="z854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834"/>
    <w:bookmarkStart w:name="z855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835"/>
    <w:bookmarkStart w:name="z856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121):</w:t>
      </w:r>
    </w:p>
    <w:bookmarkEnd w:id="836"/>
    <w:bookmarkStart w:name="z857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парадная серого цвета;</w:t>
      </w:r>
    </w:p>
    <w:bookmarkEnd w:id="837"/>
    <w:bookmarkStart w:name="z858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парадное зимнее серого цвета с воротником из каракуля серого цвета;</w:t>
      </w:r>
    </w:p>
    <w:bookmarkEnd w:id="838"/>
    <w:bookmarkStart w:name="z859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(воротник-стойка) парадный серого цвета;</w:t>
      </w:r>
    </w:p>
    <w:bookmarkEnd w:id="839"/>
    <w:bookmarkStart w:name="z860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парадные в сапоги (брюки навыпуск для военно-оркестрового центра и образцово-показательного оркестра) цвета морской волны;</w:t>
      </w:r>
    </w:p>
    <w:bookmarkEnd w:id="840"/>
    <w:bookmarkStart w:name="z861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зимние (полусапожки зимние для военно-оркестрового центра и образцово-показательного оркестра) черного цвета;</w:t>
      </w:r>
    </w:p>
    <w:bookmarkEnd w:id="841"/>
    <w:bookmarkStart w:name="z862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842"/>
    <w:bookmarkStart w:name="z863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843"/>
    <w:bookmarkStart w:name="z864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844"/>
    <w:bookmarkStart w:name="z865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кашне парадное. </w:t>
      </w:r>
    </w:p>
    <w:bookmarkEnd w:id="845"/>
    <w:bookmarkStart w:name="z866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51. Парадная форма одежды для сержантского и рядового составов, проходящих воинскую службу по контракту, роты почетного караула и образцово-показательного оркестра НГ:</w:t>
      </w:r>
    </w:p>
    <w:bookmarkEnd w:id="846"/>
    <w:bookmarkStart w:name="z867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летняя (рисунок 122):</w:t>
      </w:r>
    </w:p>
    <w:bookmarkEnd w:id="847"/>
    <w:bookmarkStart w:name="z868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морской волны с краповым околышем;</w:t>
      </w:r>
    </w:p>
    <w:bookmarkEnd w:id="848"/>
    <w:bookmarkStart w:name="z869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парадный (воротник-стойка) и брюки в сапоги (брюки навыпуск для образцово-показательного оркестра) цвета морской волны;</w:t>
      </w:r>
    </w:p>
    <w:bookmarkEnd w:id="849"/>
    <w:bookmarkStart w:name="z870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летние (полуботинки для Образцово-показательного оркестра) черного цвета;</w:t>
      </w:r>
    </w:p>
    <w:bookmarkEnd w:id="850"/>
    <w:bookmarkStart w:name="z871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851"/>
    <w:bookmarkStart w:name="z872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852"/>
    <w:bookmarkStart w:name="z873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853"/>
    <w:bookmarkStart w:name="z874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123):</w:t>
      </w:r>
    </w:p>
    <w:bookmarkEnd w:id="854"/>
    <w:bookmarkStart w:name="z875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серого цвета;</w:t>
      </w:r>
    </w:p>
    <w:bookmarkEnd w:id="855"/>
    <w:bookmarkStart w:name="z876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парадное зимнее серого цвета с воротником из каракуля серого цвета;</w:t>
      </w:r>
    </w:p>
    <w:bookmarkEnd w:id="856"/>
    <w:bookmarkStart w:name="z877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парадный (воротник-стойка) и брюки в сапоги (брюки для Образцово-показательного оркестра) цвета морской волны;</w:t>
      </w:r>
    </w:p>
    <w:bookmarkEnd w:id="857"/>
    <w:bookmarkStart w:name="z878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зимние (полусапожки зимние для Образцово-показательного оркестра) черного цвета;</w:t>
      </w:r>
    </w:p>
    <w:bookmarkEnd w:id="858"/>
    <w:bookmarkStart w:name="z879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859"/>
    <w:bookmarkStart w:name="z880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860"/>
    <w:bookmarkStart w:name="z881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861"/>
    <w:bookmarkStart w:name="z882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парадное.</w:t>
      </w:r>
    </w:p>
    <w:bookmarkEnd w:id="862"/>
    <w:bookmarkStart w:name="z883" w:id="8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Описание образцов военной формы одежды военных дирижеров и музыкантов духовых оркестров</w:t>
      </w:r>
    </w:p>
    <w:bookmarkEnd w:id="863"/>
    <w:bookmarkStart w:name="z884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52. Парадная форма одежды для дирижеров и музыкантов духовых оркестров (кроме СГО):</w:t>
      </w:r>
    </w:p>
    <w:bookmarkEnd w:id="864"/>
    <w:bookmarkStart w:name="z885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форма № 1 – летняя для военных дирижеров (рисунок 124):</w:t>
      </w:r>
    </w:p>
    <w:bookmarkEnd w:id="865"/>
    <w:bookmarkStart w:name="z886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белого цвета с околышем цвета морской волны;</w:t>
      </w:r>
    </w:p>
    <w:bookmarkEnd w:id="866"/>
    <w:bookmarkStart w:name="z887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белого цвета и брюки цвета морской волны парадные;</w:t>
      </w:r>
    </w:p>
    <w:bookmarkEnd w:id="867"/>
    <w:bookmarkStart w:name="z888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868"/>
    <w:bookmarkStart w:name="z889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парадный цвета морской волны; </w:t>
      </w:r>
    </w:p>
    <w:bookmarkEnd w:id="869"/>
    <w:bookmarkStart w:name="z890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870"/>
    <w:bookmarkStart w:name="z891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белого цвета;</w:t>
      </w:r>
    </w:p>
    <w:bookmarkEnd w:id="871"/>
    <w:bookmarkStart w:name="z892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872"/>
    <w:bookmarkStart w:name="z893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873"/>
    <w:bookmarkStart w:name="z894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874"/>
    <w:bookmarkStart w:name="z895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форма № 2 – летняя для военных дирижеров и музыкантов духового оркестра (рисунок 125):</w:t>
      </w:r>
    </w:p>
    <w:bookmarkEnd w:id="875"/>
    <w:bookmarkStart w:name="z896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морской волны;</w:t>
      </w:r>
    </w:p>
    <w:bookmarkEnd w:id="876"/>
    <w:bookmarkStart w:name="z897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и брюки парадные цвета морской волны;</w:t>
      </w:r>
    </w:p>
    <w:bookmarkEnd w:id="877"/>
    <w:bookmarkStart w:name="z898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878"/>
    <w:bookmarkStart w:name="z899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парадный цвета морской волны; </w:t>
      </w:r>
    </w:p>
    <w:bookmarkEnd w:id="879"/>
    <w:bookmarkStart w:name="z900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880"/>
    <w:bookmarkStart w:name="z901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881"/>
    <w:bookmarkStart w:name="z902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882"/>
    <w:bookmarkStart w:name="z903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цвета;</w:t>
      </w:r>
    </w:p>
    <w:bookmarkEnd w:id="883"/>
    <w:bookmarkStart w:name="z904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парадные.</w:t>
      </w:r>
    </w:p>
    <w:bookmarkEnd w:id="884"/>
    <w:bookmarkStart w:name="z905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главного военного дирижера брюки и полуботинки белого цвета.</w:t>
      </w:r>
    </w:p>
    <w:bookmarkEnd w:id="885"/>
    <w:bookmarkStart w:name="z906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ПС и Пограничной академии КНБ фуражка зеленого цвета, цвет околыша согласно приложению 1 к описанию и рисункам.</w:t>
      </w:r>
    </w:p>
    <w:bookmarkEnd w:id="886"/>
    <w:bookmarkStart w:name="z907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форма зимняя для военных дирижеров (рисунок 126):</w:t>
      </w:r>
    </w:p>
    <w:bookmarkEnd w:id="887"/>
    <w:bookmarkStart w:name="z908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серого цвета;</w:t>
      </w:r>
    </w:p>
    <w:bookmarkEnd w:id="888"/>
    <w:bookmarkStart w:name="z909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парадное зимнее серого цвета с воротником из каракуля серого цвета;</w:t>
      </w:r>
    </w:p>
    <w:bookmarkEnd w:id="889"/>
    <w:bookmarkStart w:name="z910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свитер серого цвета;</w:t>
      </w:r>
    </w:p>
    <w:bookmarkEnd w:id="890"/>
    <w:bookmarkStart w:name="z911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парадные цвета морской волны;</w:t>
      </w:r>
    </w:p>
    <w:bookmarkEnd w:id="891"/>
    <w:bookmarkStart w:name="z912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892"/>
    <w:bookmarkStart w:name="z913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парадный цвета морской волны; </w:t>
      </w:r>
    </w:p>
    <w:bookmarkEnd w:id="893"/>
    <w:bookmarkStart w:name="z914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894"/>
    <w:bookmarkStart w:name="z915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895"/>
    <w:bookmarkStart w:name="z916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896"/>
    <w:bookmarkStart w:name="z917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897"/>
    <w:bookmarkStart w:name="z918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898"/>
    <w:bookmarkStart w:name="z919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парадное;</w:t>
      </w:r>
    </w:p>
    <w:bookmarkEnd w:id="899"/>
    <w:bookmarkStart w:name="z920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форма зимняя для музыкантов духового оркестра (рисунок 127):</w:t>
      </w:r>
    </w:p>
    <w:bookmarkEnd w:id="900"/>
    <w:bookmarkStart w:name="z921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парадная из каракуля серого цвета;</w:t>
      </w:r>
    </w:p>
    <w:bookmarkEnd w:id="901"/>
    <w:bookmarkStart w:name="z922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парадное зимнее цвета темной полыни с воротником из каракуля серого цвета;</w:t>
      </w:r>
    </w:p>
    <w:bookmarkEnd w:id="902"/>
    <w:bookmarkStart w:name="z923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свитер цвета морской волны;</w:t>
      </w:r>
    </w:p>
    <w:bookmarkEnd w:id="903"/>
    <w:bookmarkStart w:name="z924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парадные цвета морской волны;</w:t>
      </w:r>
    </w:p>
    <w:bookmarkEnd w:id="904"/>
    <w:bookmarkStart w:name="z925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905"/>
    <w:bookmarkStart w:name="z926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парадный цвета морской волны; </w:t>
      </w:r>
    </w:p>
    <w:bookmarkEnd w:id="906"/>
    <w:bookmarkStart w:name="z927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907"/>
    <w:bookmarkStart w:name="z928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908"/>
    <w:bookmarkStart w:name="z929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909"/>
    <w:bookmarkStart w:name="z930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910"/>
    <w:bookmarkStart w:name="z931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911"/>
    <w:bookmarkStart w:name="z932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парадное.</w:t>
      </w:r>
    </w:p>
    <w:bookmarkEnd w:id="912"/>
    <w:bookmarkStart w:name="z933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Погоны носятся на парадной форме одежды: на мундире белого цвета, на пальто серого цвета и мундире цвета морской волны – золотистого цвета.</w:t>
      </w:r>
    </w:p>
    <w:bookmarkEnd w:id="913"/>
    <w:bookmarkStart w:name="z934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53. Парадная форма одежды для дирижеров и музыкантов духовых оркестров СГО, участвующих в церемониальных мероприятиях:</w:t>
      </w:r>
    </w:p>
    <w:bookmarkEnd w:id="914"/>
    <w:bookmarkStart w:name="z935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форма № 1 – летняя для военных дирижеров (рисунок 128):</w:t>
      </w:r>
    </w:p>
    <w:bookmarkEnd w:id="915"/>
    <w:bookmarkStart w:name="z936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белого цвета;</w:t>
      </w:r>
    </w:p>
    <w:bookmarkEnd w:id="916"/>
    <w:bookmarkStart w:name="z937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(воротник-стойка) и брюки парадные белого цвета;</w:t>
      </w:r>
    </w:p>
    <w:bookmarkEnd w:id="917"/>
    <w:bookmarkStart w:name="z938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белого цвета;</w:t>
      </w:r>
    </w:p>
    <w:bookmarkEnd w:id="918"/>
    <w:bookmarkStart w:name="z939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919"/>
    <w:bookmarkStart w:name="z940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920"/>
    <w:bookmarkStart w:name="z941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921"/>
    <w:bookmarkStart w:name="z942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форма № 2 – летняя для военных дирижеров и музыкантов духового оркестра (рисунок 129):</w:t>
      </w:r>
    </w:p>
    <w:bookmarkEnd w:id="922"/>
    <w:bookmarkStart w:name="z943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морской волны;</w:t>
      </w:r>
    </w:p>
    <w:bookmarkEnd w:id="923"/>
    <w:bookmarkStart w:name="z944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(воротник-стойка) и брюки парадные цвета морской волны;</w:t>
      </w:r>
    </w:p>
    <w:bookmarkEnd w:id="924"/>
    <w:bookmarkStart w:name="z945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цвета;</w:t>
      </w:r>
    </w:p>
    <w:bookmarkEnd w:id="925"/>
    <w:bookmarkStart w:name="z946" w:id="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926"/>
    <w:bookmarkStart w:name="z947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927"/>
    <w:bookmarkStart w:name="z948" w:id="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928"/>
    <w:bookmarkStart w:name="z949" w:id="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зимняя для военных дирижеров и музыкантов духового оркестра (рисунок 130):</w:t>
      </w:r>
    </w:p>
    <w:bookmarkEnd w:id="929"/>
    <w:bookmarkStart w:name="z950" w:id="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серого цвета;</w:t>
      </w:r>
    </w:p>
    <w:bookmarkEnd w:id="930"/>
    <w:bookmarkStart w:name="z951" w:id="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парадное зимнее серого цвета с воротником из каракуля серого цвета;</w:t>
      </w:r>
    </w:p>
    <w:bookmarkEnd w:id="931"/>
    <w:bookmarkStart w:name="z952" w:id="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свитер серого цвета;</w:t>
      </w:r>
    </w:p>
    <w:bookmarkEnd w:id="932"/>
    <w:bookmarkStart w:name="z953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парадные цвета морской волны;</w:t>
      </w:r>
    </w:p>
    <w:bookmarkEnd w:id="933"/>
    <w:bookmarkStart w:name="z954"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934"/>
    <w:bookmarkStart w:name="z955" w:id="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парадный черного цвета; </w:t>
      </w:r>
    </w:p>
    <w:bookmarkEnd w:id="935"/>
    <w:bookmarkStart w:name="z956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936"/>
    <w:bookmarkStart w:name="z957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парадные зимние черного цвета;</w:t>
      </w:r>
    </w:p>
    <w:bookmarkEnd w:id="937"/>
    <w:bookmarkStart w:name="z958" w:id="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938"/>
    <w:bookmarkStart w:name="z959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939"/>
    <w:bookmarkStart w:name="z960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940"/>
    <w:bookmarkStart w:name="z961" w:id="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парадное.</w:t>
      </w:r>
    </w:p>
    <w:bookmarkEnd w:id="941"/>
    <w:bookmarkStart w:name="z962" w:id="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Погоны носятся на парадной форме одежды: на мундире белого цвета, на пальто серого цвета и мундире цвета морской волны – бирюзового цвета.</w:t>
      </w:r>
    </w:p>
    <w:bookmarkEnd w:id="942"/>
    <w:bookmarkStart w:name="z963" w:id="9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3. Описание образцов военной формы одежды военнослужащих-женщин, участвующих в парадах и других мероприятиях республиканского и международного значения</w:t>
      </w:r>
    </w:p>
    <w:bookmarkEnd w:id="943"/>
    <w:bookmarkStart w:name="z964" w:id="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54. Парадная форма одежды:</w:t>
      </w:r>
    </w:p>
    <w:bookmarkEnd w:id="944"/>
    <w:bookmarkStart w:name="z965" w:id="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форма № 2 – летняя (рисунок 131):</w:t>
      </w:r>
    </w:p>
    <w:bookmarkEnd w:id="945"/>
    <w:bookmarkStart w:name="z966" w:id="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шляпа женская парадная бирюзового цвета;</w:t>
      </w:r>
    </w:p>
    <w:bookmarkEnd w:id="946"/>
    <w:bookmarkStart w:name="z967" w:id="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и юбка парадные бирюзового цвета;</w:t>
      </w:r>
    </w:p>
    <w:bookmarkEnd w:id="947"/>
    <w:bookmarkStart w:name="z968" w:id="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948"/>
    <w:bookmarkStart w:name="z969" w:id="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женский парадный бирюзового цвета;</w:t>
      </w:r>
    </w:p>
    <w:bookmarkEnd w:id="949"/>
    <w:bookmarkStart w:name="z970" w:id="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белого цвета;</w:t>
      </w:r>
    </w:p>
    <w:bookmarkEnd w:id="950"/>
    <w:bookmarkStart w:name="z971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951"/>
    <w:bookmarkStart w:name="z972" w:id="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952"/>
    <w:bookmarkStart w:name="z973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953"/>
    <w:bookmarkStart w:name="z974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форма № 2 – зимняя (рисунок 132):</w:t>
      </w:r>
    </w:p>
    <w:bookmarkEnd w:id="954"/>
    <w:bookmarkStart w:name="z975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цвета темной полыни (для полковников – шапка-ушанка из каракуля серого цвета);</w:t>
      </w:r>
    </w:p>
    <w:bookmarkEnd w:id="955"/>
    <w:bookmarkStart w:name="z976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парадное зимнее цвета темной полыни с меховым воротником цвета темной полыни (для полковников – воротник из каракуля серого цвета);</w:t>
      </w:r>
    </w:p>
    <w:bookmarkEnd w:id="956"/>
    <w:bookmarkStart w:name="z977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и брюки парадные бирюзового цвета;</w:t>
      </w:r>
    </w:p>
    <w:bookmarkEnd w:id="957"/>
    <w:bookmarkStart w:name="z978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958"/>
    <w:bookmarkStart w:name="z979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женский парадный бирюзового цвета;</w:t>
      </w:r>
    </w:p>
    <w:bookmarkEnd w:id="959"/>
    <w:bookmarkStart w:name="z980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зимние черного цвета;</w:t>
      </w:r>
    </w:p>
    <w:bookmarkEnd w:id="960"/>
    <w:bookmarkStart w:name="z981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961"/>
    <w:bookmarkStart w:name="z982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962"/>
    <w:bookmarkStart w:name="z983" w:id="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963"/>
    <w:bookmarkStart w:name="z984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парадное.</w:t>
      </w:r>
    </w:p>
    <w:bookmarkEnd w:id="964"/>
    <w:bookmarkStart w:name="z985" w:id="9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3. Описание образцов знаков различия</w:t>
      </w:r>
    </w:p>
    <w:bookmarkEnd w:id="965"/>
    <w:bookmarkStart w:name="z986" w:id="9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6. Описание образцов погон и погончиков</w:t>
      </w:r>
    </w:p>
    <w:bookmarkEnd w:id="966"/>
    <w:bookmarkStart w:name="z987" w:id="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55. Погоны, петлицы и погончики подразделяются:</w:t>
      </w:r>
    </w:p>
    <w:bookmarkEnd w:id="967"/>
    <w:bookmarkStart w:name="z988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предназначению – для парадной, повседневной, полевой и специальной формы одежды;</w:t>
      </w:r>
    </w:p>
    <w:bookmarkEnd w:id="968"/>
    <w:bookmarkStart w:name="z989" w:id="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способу крепления – нашивные, съемные (на муфтах).</w:t>
      </w:r>
    </w:p>
    <w:bookmarkEnd w:id="969"/>
    <w:bookmarkStart w:name="z990" w:id="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56. Размеры погон и погончиков:</w:t>
      </w:r>
    </w:p>
    <w:bookmarkEnd w:id="970"/>
    <w:bookmarkStart w:name="z991" w:id="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погон нашивной и съемный – длина 10–16 сантиметров, ширина 5 сантиметров;</w:t>
      </w:r>
    </w:p>
    <w:bookmarkEnd w:id="971"/>
    <w:bookmarkStart w:name="z992" w:id="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погоны съемные (на муфтах) – длина 10–13 сантиметров, ширина по нижнему краю 5,5 сантиметра, по верхнему краю – 5,0 сантиметров;</w:t>
      </w:r>
    </w:p>
    <w:bookmarkEnd w:id="972"/>
    <w:bookmarkStart w:name="z993" w:id="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погончики – длина 5,0 сантиметра, ширина 5,0 сантиметров.</w:t>
      </w:r>
    </w:p>
    <w:bookmarkEnd w:id="973"/>
    <w:bookmarkStart w:name="z994" w:id="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57. На поле парадных и повседневных погон размещен национальный орнамент (кроме сержантского и рядового составов по контракту, кадетов, уланов и воспитанников военных учебных заведений). Цвет орнамента темнее цвета поля погон (на черных погонах ВМС светлее поля погон).</w:t>
      </w:r>
    </w:p>
    <w:bookmarkEnd w:id="974"/>
    <w:bookmarkStart w:name="z995" w:id="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58. Ширина окантовки погон военнослужащих – 2 миллиметра. Расстояние от края погон до края окантовки – 2 миллиметра.</w:t>
      </w:r>
    </w:p>
    <w:bookmarkEnd w:id="975"/>
    <w:bookmarkStart w:name="z996" w:id="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59. На погонах в нижней части размещаются у:</w:t>
      </w:r>
    </w:p>
    <w:bookmarkEnd w:id="976"/>
    <w:bookmarkStart w:name="z997" w:id="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Верховного Главнокомандующего – вышитый позолоченной мишурой и шелком парящий орел золотистого цвета, (расстояние от нижнего края погона до нижнего края орла 8 миллиметров);</w:t>
      </w:r>
    </w:p>
    <w:bookmarkEnd w:id="977"/>
    <w:bookmarkStart w:name="z998" w:id="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высшего офицерского состава – вышитый позолоченной мишурой парящий орел золотистого цвета, (расстояние от нижнего края погона до нижнего края орла 8 миллиметров);</w:t>
      </w:r>
    </w:p>
    <w:bookmarkEnd w:id="978"/>
    <w:bookmarkStart w:name="z999"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старшего офицерского состава – две поперечные полосы шириной 5 миллиметров, расстояние от нижнего края погона до нижнего края полосы – 8 миллиметров, расстояние между полосами – 2 миллиметра, цвет полос по цвету окантовки;</w:t>
      </w:r>
    </w:p>
    <w:bookmarkEnd w:id="979"/>
    <w:bookmarkStart w:name="z1000" w:id="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младшего офицерского состава – одна поперечная полоса шириной 5 миллиметров, расстояние от нижнего края погона до нижнего края полосы – 8 миллиметров, цвет полосы по цвету окантовки;</w:t>
      </w:r>
    </w:p>
    <w:bookmarkEnd w:id="980"/>
    <w:bookmarkStart w:name="z1001" w:id="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сержантского и рядового составов, проходящих воинскую службу по контракту и призыву, курсантов военных, специальных учебных заведений соответственно воинскому званию размещаются:</w:t>
      </w:r>
    </w:p>
    <w:bookmarkEnd w:id="981"/>
    <w:bookmarkStart w:name="z1002" w:id="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вшитые или металлические поперечные нашивки;</w:t>
      </w:r>
    </w:p>
    <w:bookmarkEnd w:id="982"/>
    <w:bookmarkStart w:name="z1003" w:id="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вшитые или металлические поперечные нашивки и буквы (якорь).</w:t>
      </w:r>
    </w:p>
    <w:bookmarkEnd w:id="983"/>
    <w:bookmarkStart w:name="z1004" w:id="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Нашивки в форме угольника, расположенные вершиной на продольной осевой линии погона, углом вверх. Ширина широкой нашивки – 15 миллиметров, ширина узкой нашивки – 7 миллиметров, длина нашивок – 30 миллиметров, расстояние между нашивками – 2 миллиметра, расстояние от нижнего края погона (кроме погончиков) до нижнего края нашивок – 8 миллиметров.</w:t>
      </w:r>
    </w:p>
    <w:bookmarkEnd w:id="984"/>
    <w:bookmarkStart w:name="z1005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Высота букв (якоря) – 20 миллиметров, расстояние от нижнего края погона (кроме погончиков) до нижнего края букв (якоря) – 8 миллиметров. В случае использования букв (якоря) совместно с нашивками расстояние от верхнего края буквы (якоря) до нижнего края нашивок – 2 миллиметра.</w:t>
      </w:r>
    </w:p>
    <w:bookmarkEnd w:id="985"/>
    <w:bookmarkStart w:name="z1006" w:id="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Нашивки и якоря на погончиках аналогичны погонам, расстояние от нижнего края погончика до нижнего края нашивок и якоря – 5 миллиметров. В случае использования якоря вместе с нашивками он крепится поверх нашивок.</w:t>
      </w:r>
    </w:p>
    <w:bookmarkEnd w:id="986"/>
    <w:bookmarkStart w:name="z1007" w:id="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60. На погонах Верховного Главнокомандующего размещается на продольной осевой линии по центру погона вышитое позолоченной мишурой и шелком золотистого цвета изображение Государственного Герба Республики Казахстан (диаметр – 35 миллиметров). Расстояние от нижнего края погона до центра Герба 60 миллиметров (рисунок 133).</w:t>
      </w:r>
    </w:p>
    <w:bookmarkEnd w:id="987"/>
    <w:bookmarkStart w:name="z1008" w:id="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61. На погонах высшего офицерского состава (кроме адмиралов), соответственно воинскому званию размещаются вышитые позолоченной мишурой на продольной осевой линии погона звезды золотистого цвета с окантовкой красного цвета (в СВО, ДШВ и Силах специального назначения ВС – с окантовкой голубого цвета, в Авиационной службе КНБ – с окантовкой василькового цвета) или без нее. Расстояние от нижнего края погона до центра первой звезды 30 миллиметров (у воинских званий "генерал-майор" – 55 миллиметров, "генерал-лейтенант" – 40 миллиметров), между центрами звезд вдоль погон – 25 миллиметров. Диаметр вышитых звезд – 22 миллиметра (рисунок 133).</w:t>
      </w:r>
    </w:p>
    <w:bookmarkEnd w:id="988"/>
    <w:bookmarkStart w:name="z1009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погонах адмиралов соответственно воинскому званию размещаются вышитые позолоченной мишурой на продольной осевой линии погона звезды золотистого цвета, в центре которого якорь черного цвета, наложенные на пятиугольнике серого и черного цвета. Погоны с окантовкой желтого или черного цвета. Расстояние от нижнего края погона до центра первой звезды 30 миллиметров (у воинских званий "контр-адмирал" – 55 миллиметров, "вице-адмирал" – 40 миллиметров), между центрами звезд вдоль погон – 25 миллиметров (рисунок 133).</w:t>
      </w:r>
    </w:p>
    <w:bookmarkEnd w:id="989"/>
    <w:bookmarkStart w:name="z1010" w:id="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62. На погонах старшего офицерского состава размещаются металлические (на погонах муфта – вышитые) звезды золотистого цвета диаметром 20 миллиметров (рисунок 134).</w:t>
      </w:r>
    </w:p>
    <w:bookmarkEnd w:id="990"/>
    <w:bookmarkStart w:name="z1011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Звезды соответственно воинскому званию размещаются у:</w:t>
      </w:r>
    </w:p>
    <w:bookmarkEnd w:id="991"/>
    <w:bookmarkStart w:name="z1012" w:id="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полковников (капитанов 1 ранга) – три звезды, из которых две нижние расположены с двух сторон посередине между продольной осевой линией и краем погона. Расстояние от нижнего края погона до центра звезды – 35 миллиметров. Третья звезда расположена выше первых двух на продольной осевой линии погона. Расстояние между центрами звезд вдоль погона – 25 миллиметров;</w:t>
      </w:r>
    </w:p>
    <w:bookmarkEnd w:id="992"/>
    <w:bookmarkStart w:name="z1013" w:id="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подполковников (капитанов 2 ранга) – две звезды, расположенные с двух сторон посередине между продольной осевой линией и краем погона, (расстояние от нижнего края погона до центра звезды – 35 миллиметров);</w:t>
      </w:r>
    </w:p>
    <w:bookmarkEnd w:id="993"/>
    <w:bookmarkStart w:name="z1014" w:id="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майоров (капитанов 3 ранга) – одна звезда, расположенная на продольной осевой линии погона, (расстояние от нижнего края погона до центра звезды – 55 миллиметров).</w:t>
      </w:r>
    </w:p>
    <w:bookmarkEnd w:id="994"/>
    <w:bookmarkStart w:name="z1015" w:id="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63. На погонах младшего офицерского состава размещаются металлические (на погонах муфта – вышитые) звездочки золотистого цвета диаметром 13 миллиметров (рисунок 134).</w:t>
      </w:r>
    </w:p>
    <w:bookmarkEnd w:id="995"/>
    <w:bookmarkStart w:name="z1016" w:id="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Звезды соответственно воинскому званию размещаются у:</w:t>
      </w:r>
    </w:p>
    <w:bookmarkEnd w:id="996"/>
    <w:bookmarkStart w:name="z1017" w:id="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капитанов (капитан-лейтенантов) – четыре звезды, из которых две нижние расположены с двух сторон посередине между продольной осевой линией и краем погона (расстояние от нижнего края погона до центра звезды – 30 миллиметров). Третья и четвертая звезды расположены выше первых двух на продольной осевой линии погона, (расстояние между центрами звезд вдоль погона – 20 миллиметров).</w:t>
      </w:r>
    </w:p>
    <w:bookmarkEnd w:id="997"/>
    <w:bookmarkStart w:name="z1018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старших лейтенантов – три звезды, из которых две нижние расположены с двух сторон посередине между продольной осевой линией и краем погона, (расстояние от нижнего края погона до центра звезды – 30 миллиметров). Третья звезда расположена выше первых двух на продольной осевой линии погона. Расстояние между центрами звезд вдоль погона – 25 миллиметров.</w:t>
      </w:r>
    </w:p>
    <w:bookmarkEnd w:id="998"/>
    <w:bookmarkStart w:name="z1019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лейтенантов – две звезды, расположенные с двух сторон посередине между продольной осевой линией и краем погона (расстояние от нижнего края погона до центра звезды – 30 миллиметров).</w:t>
      </w:r>
    </w:p>
    <w:bookmarkEnd w:id="999"/>
    <w:bookmarkStart w:name="z1020" w:id="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погонах мундиров и кителей, а также съемных погонах офицерского, сержантского и рядового составов военно-следственных органов Министерства внутренних дел (далее – военно-следственные органы) и органов военной прокуратуры крепятся эмблемы с изображением щита на фоне двух перекрещенных мечей на расстоянии 10 миллиметров ниже уровня пуговицы.</w:t>
      </w:r>
    </w:p>
    <w:bookmarkEnd w:id="1000"/>
    <w:bookmarkStart w:name="z1021" w:id="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64. На погонах сержантского и рядового составов, проходящих воинскую службу по контракту и призыву, нашивки соответственно воинскому званию (рисунки 135, 136) располагаются у:</w:t>
      </w:r>
    </w:p>
    <w:bookmarkEnd w:id="1001"/>
    <w:bookmarkStart w:name="z1022" w:id="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мастер-сержантов (мастер-старшин) – две широкие и одна узкая нашивки;</w:t>
      </w:r>
    </w:p>
    <w:bookmarkEnd w:id="1002"/>
    <w:bookmarkStart w:name="z1023"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штаб-сержантов (штаб-старшин) – две широкие нашивки;</w:t>
      </w:r>
    </w:p>
    <w:bookmarkEnd w:id="1003"/>
    <w:bookmarkStart w:name="z1024" w:id="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сержантов первого класса (старшин первого класса) – одна широкая и три узкие нашивки;</w:t>
      </w:r>
    </w:p>
    <w:bookmarkEnd w:id="1004"/>
    <w:bookmarkStart w:name="z1025" w:id="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сержантов второго класса (старшин второго класса) – одна широкая и две узкие нашивки;</w:t>
      </w:r>
    </w:p>
    <w:bookmarkEnd w:id="1005"/>
    <w:bookmarkStart w:name="z1026" w:id="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сержантов третьего класса (старшин третьего класса) – одна широкая и одна узкая нашивки;</w:t>
      </w:r>
    </w:p>
    <w:bookmarkEnd w:id="1006"/>
    <w:bookmarkStart w:name="z1027" w:id="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старших сержантов (главных старшин) – одна широкая нашивка;</w:t>
      </w:r>
    </w:p>
    <w:bookmarkEnd w:id="1007"/>
    <w:bookmarkStart w:name="z1028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сержантов (старшин первой статьи) – три узкие нашивки;</w:t>
      </w:r>
    </w:p>
    <w:bookmarkEnd w:id="1008"/>
    <w:bookmarkStart w:name="z1029" w:id="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младших сержантов (старшин второй статьи) – две узкие нашивки;</w:t>
      </w:r>
    </w:p>
    <w:bookmarkEnd w:id="1009"/>
    <w:bookmarkStart w:name="z1030" w:id="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ефрейторов (старших матросов) – одна узкая нашивка.</w:t>
      </w:r>
    </w:p>
    <w:bookmarkEnd w:id="1010"/>
    <w:bookmarkStart w:name="z1031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погонах рядовых (матросов) знаки различия по воинским званиям не указываются.</w:t>
      </w:r>
    </w:p>
    <w:bookmarkEnd w:id="1011"/>
    <w:bookmarkStart w:name="z1032" w:id="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65. На погонах курсантов военных, специальных учебных заведений (кроме курсантов ВМС ВС) буква "К", нашивки соответственно воинскому званию (рисунок 136) располагаются у:</w:t>
      </w:r>
    </w:p>
    <w:bookmarkEnd w:id="1012"/>
    <w:bookmarkStart w:name="z1033" w:id="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старших сержантов – одна широкая нашивка;</w:t>
      </w:r>
    </w:p>
    <w:bookmarkEnd w:id="1013"/>
    <w:bookmarkStart w:name="z1034" w:id="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сержантов – три узкие нашивки;</w:t>
      </w:r>
    </w:p>
    <w:bookmarkEnd w:id="1014"/>
    <w:bookmarkStart w:name="z1035"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младших сержантов – две узкие нашивки;</w:t>
      </w:r>
    </w:p>
    <w:bookmarkEnd w:id="1015"/>
    <w:bookmarkStart w:name="z1036" w:id="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ефрейторов – одна узкая нашивка.</w:t>
      </w:r>
    </w:p>
    <w:bookmarkEnd w:id="1016"/>
    <w:bookmarkStart w:name="z1037" w:id="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погонах рядовых и курсантов знаки различия по воинским званиям не указываются.</w:t>
      </w:r>
    </w:p>
    <w:bookmarkEnd w:id="1017"/>
    <w:bookmarkStart w:name="z1038" w:id="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66. На погонах (погончиках) курсантов военных учебных заведений ВМС ВС якорь, нашивки соответственно воинскому званию (рисунок 136) располагаются у:</w:t>
      </w:r>
    </w:p>
    <w:bookmarkEnd w:id="1018"/>
    <w:bookmarkStart w:name="z1039" w:id="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главных старшин – одна широкая нашивка;</w:t>
      </w:r>
    </w:p>
    <w:bookmarkEnd w:id="1019"/>
    <w:bookmarkStart w:name="z1040" w:id="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старшин первой статьи – три узкие нашивки;</w:t>
      </w:r>
    </w:p>
    <w:bookmarkEnd w:id="1020"/>
    <w:bookmarkStart w:name="z1041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старшин второй статьи – две узкие нашивки;</w:t>
      </w:r>
    </w:p>
    <w:bookmarkEnd w:id="1021"/>
    <w:bookmarkStart w:name="z1042"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старших матросов – одна узкая нашивка.</w:t>
      </w:r>
    </w:p>
    <w:bookmarkEnd w:id="1022"/>
    <w:bookmarkStart w:name="z1043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погонах матросов и курсантов знаки различия по воинским званиям не указываются.</w:t>
      </w:r>
    </w:p>
    <w:bookmarkEnd w:id="1023"/>
    <w:bookmarkStart w:name="z1044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67. Погоны (погончики) военнослужащих срочной службы без якоря, нашивки располагаются аналогично погонам (рисунок 136).</w:t>
      </w:r>
    </w:p>
    <w:bookmarkEnd w:id="1024"/>
    <w:bookmarkStart w:name="z1045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68. На погонах кадетов, уланов и воспитанников размещаются буквы (рисунок 136):</w:t>
      </w:r>
    </w:p>
    <w:bookmarkEnd w:id="1025"/>
    <w:bookmarkStart w:name="z1046" w:id="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военного колледжа – "ӘК";</w:t>
      </w:r>
    </w:p>
    <w:bookmarkEnd w:id="1026"/>
    <w:bookmarkStart w:name="z1047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республиканской школы "Жас улан" – "ЖҰ".</w:t>
      </w:r>
    </w:p>
    <w:bookmarkEnd w:id="1027"/>
    <w:bookmarkStart w:name="z1048"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69. На нашивных и съемных погонах (кроме погон на муфтах и погончиков) размещается форменная пуговица золотистого цвета диаметром 14 миллиметров на расстоянии 10 миллиметров от верхнего края погона до центра пуговицы.</w:t>
      </w:r>
    </w:p>
    <w:bookmarkEnd w:id="1028"/>
    <w:bookmarkStart w:name="z1049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70. На воротниках к пальто (в зимний период времени надеваются каракулевые воротники) парадной формы одежды военнослужащих СГО, участвующих в протокольных мероприятиях, пришиваются петлицы бирюзового цвета, имеющие форму параллелограмма. Длина петлиц – 85 миллиметров, ширина – 35 миллиметров, скос – 10 миллиметров. По краям петлиц вышит кант золотистого цвета. В верхней части петлицы по середине размещаются буквы – "ПП", размер букв высота – 20 миллиметров, ширина 10 миллиметров.</w:t>
      </w:r>
    </w:p>
    <w:bookmarkEnd w:id="1029"/>
    <w:bookmarkStart w:name="z1050" w:id="10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7. Описание образцов нарукавных и нагрудных знаков различия</w:t>
      </w:r>
    </w:p>
    <w:bookmarkEnd w:id="1030"/>
    <w:bookmarkStart w:name="z1051" w:id="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71. Нарукавные знаки различаются между собой изображениями, надписями, определяющими принадлежность военнослужащего к ВС, другим войскам и воинским формированиям, органам военного управления и военным учебным заведениям, а также различие по воинским званиям офицеров, имеющих военно-морские звания, и курсантов по курсам обучения.</w:t>
      </w:r>
    </w:p>
    <w:bookmarkEnd w:id="1031"/>
    <w:bookmarkStart w:name="z1052" w:id="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72. Нарукавные знаки на левый рукав обмундирования Верховного Главнокомандующего, нашиваемые на левом рукаве обмундирования (кроме рубашки), представляют собой форму щита (рисунок 137).</w:t>
      </w:r>
    </w:p>
    <w:bookmarkEnd w:id="1032"/>
    <w:bookmarkStart w:name="z1053" w:id="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Нарукавные знаки на левый рукав обмундирования Верховного Главнокомандующего по периметру окантованы позолоченной мишурой (кроме полевой формы одежды).</w:t>
      </w:r>
    </w:p>
    <w:bookmarkEnd w:id="1033"/>
    <w:bookmarkStart w:name="z1054" w:id="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Размеры нарукавного знака: по высоте – 90 миллиметров, по ширине – 75 миллиметров. Цвет поля нарукавного знака к парадной и повседневной форме одежды такой же, как и цвет формы одежды. Цвет поля нарукавного знака к полевой форме одежде соответствует цвету обмундирования.</w:t>
      </w:r>
    </w:p>
    <w:bookmarkEnd w:id="1034"/>
    <w:bookmarkStart w:name="z1055" w:id="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Нарукавные знаки на левый рукав обмундирования (кроме рубашки), представляют собой форму щита (кроме СГО и Авиационной службы КНБ) (рисунок 137).</w:t>
      </w:r>
    </w:p>
    <w:bookmarkEnd w:id="1035"/>
    <w:bookmarkStart w:name="z1056" w:id="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Размеры нарукавного знака: по высоте – 90 миллиметров, по ширине – 75 миллиметров. Цвет поля нарукавного знака к парадной и повседневной форме одежды такой же, как и цвет формы одежды военнослужащих военно-следственных органов на парадном мундире серого цвета – серый, на парадном мундире цвета темной полыни – желтый. Цвет канта нарукавного знака, надписи и изображения на нем – золотистый. Для полевой формы одежды – цвет поля нарукавного знака соответствует цвету обмундирования, цвет канта нарукавного знака, надписи и изображения на нем – черный.</w:t>
      </w:r>
    </w:p>
    <w:bookmarkEnd w:id="1036"/>
    <w:bookmarkStart w:name="z1057" w:id="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Нарукавный знак СГО имеет овальную форму высотой 100 миллиметров и шириной 90 миллиметров.</w:t>
      </w:r>
    </w:p>
    <w:bookmarkEnd w:id="1037"/>
    <w:bookmarkStart w:name="z1058" w:id="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Нарукавный знак Авиационной службы КНБ представляет собой круг диаметром 70 миллиметров.</w:t>
      </w:r>
    </w:p>
    <w:bookmarkEnd w:id="1038"/>
    <w:bookmarkStart w:name="z1059" w:id="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Изображение нарукавного знака:</w:t>
      </w:r>
    </w:p>
    <w:bookmarkEnd w:id="1039"/>
    <w:bookmarkStart w:name="z1060" w:id="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Верховного Главнокомандующего – звезда красного цвета, посередине звезды солнце и под ним парящий орел золотистого цвета (эмблема ВС) на фоне карты Республики Казахстан, в верхней части нарукавного знака – надпись "ҚАЗАҚСТАН";</w:t>
      </w:r>
    </w:p>
    <w:bookmarkEnd w:id="1040"/>
    <w:bookmarkStart w:name="z1061" w:id="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военнослужащих ВС – звезда красного цвета, посередине звезды солнце и под ним парящий орел золотистого цвета (эмблема ВС), в верхней части – надпись "ҚАЗАҚСТАН", в нижней – "ҚАРУЛЫ КҮШТЕРІ", звездочка и стилизованный пшеничный колос;</w:t>
      </w:r>
    </w:p>
    <w:bookmarkEnd w:id="1041"/>
    <w:bookmarkStart w:name="z1062" w:id="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военнослужащих СГО, участвующих в протокольных мероприятиях, – представляют собой щит овальной формы высотой 100 миллиметров и шириной 90 миллиметров с двумя верхними боковыми вырезами, в центре щита расположено изображение контурной семиконечной звезды василькового цвета в золотистом (желтом) обрамлении, в белом (серебристом) поле которой по центру расположена пятиконечная звезда голубого цвета в золотистом обрамлении. В центре пятиконечной звезды изображены солнце и парящий под ним орел золотистого цвета. Под семиконечной звездой – лавровые ветви, сверху изображен национальный орнамент. Снизу вдоль внутренней каймы щита лента голубого цвета в золотистом (желтом) обрамлении с треугольными вырезами на концах на ленте надпись "ҚАЗАҚСТАН РЕСПУБЛИКАСЫ". В верхней части каймы щита одиннадцать круглых заклепок. В нижней части каймы надпись "МЕМЛЕКЕТТІК КҮЗЕТ ҚЫЗМЕТІ". Фон нарукавного знака бирюзового цвета, надписи и изображения выполнены вышивкой.</w:t>
      </w:r>
    </w:p>
    <w:bookmarkEnd w:id="1042"/>
    <w:bookmarkStart w:name="z1063" w:id="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военнослужащих органов военной прокуратуры – восьмиконечная звезда, в центре размещается изображение Государственного Герба Республики Казахстан, в верхней части – надпись "ҚАЗАҚСТАН", в нижней – надпись "ӘСКЕРИ ПРОКУРАТУРАСЫ";</w:t>
      </w:r>
    </w:p>
    <w:bookmarkEnd w:id="1043"/>
    <w:bookmarkStart w:name="z1064" w:id="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военнослужащих органов военной полиции, военной контрразведки и Пограничной академии КНБ – внутри изображение круглого щита с центральным полем бирюзового (голубого) цвета и внешней окружностью василькового (синего) цвета, окольцованный золотистым (желтым) кантом. По внешней окружности щита василькового (синего) цвета надпись на государственном языке: по верху "ҚАЗАҚСТАН РЕСПУБЛИКАСЫ", по низу – "ҰЛТТЫҚ ҚАУІПСІЗДІК КОМИТЕТІ". Надписи выполнены серебристым (белым) цветом. Посередине щита на поле бирюзового (голубого) цвета расположена стилизованная семиконечная звезда бордового (темно-красного) цвета на золотом (желтом) основании, имеющем также семь тупоугольных лучей. По центру рубиновой звезды – малый щит. По окружности щита василькового (синего) цвета, окольцованного золотистым (желтым) кантом, нанесена надпись на государственном языке: девиз "НАМЫС. АЙБЫН. ОТАН". Надписи выполнены серебристым (белым) цветом. По центру щита – стилизованное изображение свода (остова) юрты – шанырака золотистого (желтого) цвета на бирюзовом (голубом) фоне;</w:t>
      </w:r>
    </w:p>
    <w:bookmarkEnd w:id="1044"/>
    <w:bookmarkStart w:name="z1065" w:id="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военнослужащих Авиационной службы КНБ – изображение круглого щита диаметром 70 миллиметров с полем темно-синего цвета, окольцованной золотистым кантом. По внешней окружности щита нанесена надпись: по верху – "ҚАЗАҚСТАН РЕСПУБЛИКАСЫ", по низу – "ҰЛТТЫҚ ҚАУІПСІЗДІК КОМИТЕТІ". Надписи выполнены золотистым (серебристым) цветом. В середине щита расположена стилизованная семиконечная звезда темно-синего (василькового) цвета на золотом основании, имеющем семь лучей. В центре звезды расположен малый щит темно-синего цвета. По окружности щита, окольцованной золотистым кантом, нанесена надпись: "НАМЫС. АЙБЫН. ОТАН", выполненная золотистым (серебристым) цветом. По центру щита – стилизованное изображение свода (остова) юрты – шанырака золотистого цвета на темно-синем (васильковом) фоне;</w:t>
      </w:r>
    </w:p>
    <w:bookmarkEnd w:id="1045"/>
    <w:bookmarkStart w:name="z1066" w:id="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военнослужащих ПС КНБ – внутри изображение большого круглого щита с центральным полем изумрудно-зеленого цвета с окантовкой красного цвета и окружностью васильково-синего цвета. В центральной части щита расположена семиконечная звезда из наконечников стрел серебряного цвета. Звезду покрывает малый щит с окружностью васильково-синего цвета и сердцевиной лазурно-голубого цвета. Центр малого щита представляет собой свод (остов) юрты – шанырак. По окружности большого щита нанесена надпись: по верху – "ҚАЗАҚСТАН РЕСПУБЛИКАСЫ", по низу – "ҰЛТТЫҚ ҚАУІПСІЗДІК КОМИТЕТІНІҢ ШЕКАРА ҚЫЗМЕТІ". По окружности малого щита нанесена надпись: "БІЗ – ОТАННЫҢ БЕРІК ҚАЛҚАНЫ". Надписи выполнены белым цветом на государственном языке;</w:t>
      </w:r>
    </w:p>
    <w:bookmarkEnd w:id="1046"/>
    <w:bookmarkStart w:name="z1067" w:id="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военнослужащих военно-следственных органов – в средней части расположен круг диаметром 45 миллиметров с полем голубого цвета. По внешнему краю круга выполнена обводка красного цвета шириной 2 миллиметра, по внутреннему краю обводка золотистого цвета шириной 2 миллиметра. В центре круга расположено изображение фигурного щита коричневого цвета, на заднем плане два меча золотистого цвета с обводкой коричного цвета, в центре малого фигурного щита золотистого цвета расположен круг с полем голубого цвета, по внешнему краю круга выполнены 3 обводки коричневого цвета шириной 1 миллиметр, внутри которого изображение шанырака, сверху пятиконечная звезда золотистого цвета, в нижней части лавровые ветви золотистого цвета, в верхней части шеврона выполнена надпись золотистого цвета "ҚАЗАҚСТАН", высота букв – 6 миллиметров в нижней части, по периметру круга выполнена надпись золотистого цвета – "ӘСКЕРИ ТЕРГЕУ ОРГАНДАРЫ", высота букв – 4 миллиметра, под надписью расположен элемент национального орнамента золотистого цвета. По внешнему краю шеврона выполнен кант красного цвета шириной 3 миллиметра, по внутреннему периметру выполнена обводка в виде вьющейся ленты золотистого цвета шириной 3 миллиметра;</w:t>
      </w:r>
    </w:p>
    <w:bookmarkEnd w:id="1047"/>
    <w:bookmarkStart w:name="z1068" w:id="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военнослужащих МЧС – окантовка красного цвета, центральное поле окольцовано стилизованным пшеничным колосом золотистого цвета. Стилизованный пшеничный колос в верхней и нижней части разделен точками золотистого цвета. Посередине щита расположен земной шар овальной формы голубого цвета, опоясанный двумя условными линиями параллелей, и меридиан белого цвета, в центре которого – "роза ветров" белого цвета с оранжевым кругом посередине, внутри которого – синий треугольник. Под земным шаром расположено силуэтное изображение парящего орла. В верхней части – надпись "ҚАЗАҚСТАН", в нижней – "ТЖМ". Цвет надписей и силуэтного изображения парящего беркута – золотистый;</w:t>
      </w:r>
    </w:p>
    <w:bookmarkEnd w:id="1048"/>
    <w:bookmarkStart w:name="z1069" w:id="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военнослужащих НГ – по центру нарукавного знака размещено солнце с 32 лучами и под ним силуэтное изображение парящего беркута золотисто-желтого цвета, наложенные на полотно флага небесно-голубого цвета. В верхней части – надпись "ҚАЗАҚСТАН", в нижней – "ҰЛТТЫҚ ҰЛАН". Цвет надписей, солнца с 32 лучами, канта нарукавного знака и силуэтного изображения парящего беркута золотисто-желтый.</w:t>
      </w:r>
    </w:p>
    <w:bookmarkEnd w:id="1049"/>
    <w:bookmarkStart w:name="z1070" w:id="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73. Нарукавные знаки, нашиваемые на правом рукаве обмундирования (кроме рубашки) (рисунок 138):</w:t>
      </w:r>
    </w:p>
    <w:bookmarkEnd w:id="1050"/>
    <w:bookmarkStart w:name="z1071" w:id="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Верховного Главнокомандующего – круг диаметром 81 миллиметр, внутри которого изображен Государственный Герб Республики Казахстан. В верхней части круга надпись "ЖОҒАРҒЫ БАС ҚОЛБАСШЫ". Круг окантован позолоченной мишурой. Цвет канта нарукавного знака, надписей и изображений на нем золотистый;</w:t>
      </w:r>
    </w:p>
    <w:bookmarkEnd w:id="1051"/>
    <w:bookmarkStart w:name="z1072" w:id="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Министра обороны – круг диаметром 81 миллиметров, внутри которого изображен золотой воин, летящий на крылатом барсе. Круг окантован позолоченной мишурой. Цвет канта нарукавного знака, надписей и изображения на нем золотистый;</w:t>
      </w:r>
    </w:p>
    <w:bookmarkEnd w:id="1052"/>
    <w:bookmarkStart w:name="z1073" w:id="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первого заместителя Министра обороны – Начальника Генерального штаба ВС – круг диаметром 81 миллиметр, внутри которого изображены крылатый барс и эмблема ВС (пятиконечная звезда красного цвета, солнце золотистого цвета, под ним парящий орел золотистого цвета). Круг окантован позолоченной мишурой. Цвет канта нарукавного знака, надписей и изображения на нем золотистый.</w:t>
      </w:r>
    </w:p>
    <w:bookmarkEnd w:id="1053"/>
    <w:bookmarkStart w:name="z1074" w:id="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74. Нарукавные знаки различия по воинским званиям адмиралов и офицеров, имеющих корабельные воинские звания ВМС ВС, – галуны золотистого цвета (рисунок 139).</w:t>
      </w:r>
    </w:p>
    <w:bookmarkEnd w:id="1054"/>
    <w:bookmarkStart w:name="z1075" w:id="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Галуны соответственно присвоенному воинскому званию у:</w:t>
      </w:r>
    </w:p>
    <w:bookmarkEnd w:id="1055"/>
    <w:bookmarkStart w:name="z1076" w:id="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адмиралов – один широкий и выше него три средних;</w:t>
      </w:r>
    </w:p>
    <w:bookmarkEnd w:id="1056"/>
    <w:bookmarkStart w:name="z1077" w:id="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вице-адмиралов – один широкий и выше него два средних;</w:t>
      </w:r>
    </w:p>
    <w:bookmarkEnd w:id="1057"/>
    <w:bookmarkStart w:name="z1078" w:id="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контр-адмиралов – один широкий и выше него один средний;</w:t>
      </w:r>
    </w:p>
    <w:bookmarkEnd w:id="1058"/>
    <w:bookmarkStart w:name="z1079" w:id="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капитанов первого ранга – один широкий;</w:t>
      </w:r>
    </w:p>
    <w:bookmarkEnd w:id="1059"/>
    <w:bookmarkStart w:name="z1080" w:id="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капитанов второго ранга – четыре средних;</w:t>
      </w:r>
    </w:p>
    <w:bookmarkEnd w:id="1060"/>
    <w:bookmarkStart w:name="z1081" w:id="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капитанов третьего ранга – три средних;</w:t>
      </w:r>
    </w:p>
    <w:bookmarkEnd w:id="1061"/>
    <w:bookmarkStart w:name="z1082" w:id="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капитан-лейтенантов – два средних и выше него один узкий;</w:t>
      </w:r>
    </w:p>
    <w:bookmarkEnd w:id="1062"/>
    <w:bookmarkStart w:name="z1083" w:id="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старших лейтенантов – два средних;</w:t>
      </w:r>
    </w:p>
    <w:bookmarkEnd w:id="1063"/>
    <w:bookmarkStart w:name="z1084" w:id="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лейтенантов – один средний и выше него один узкий.</w:t>
      </w:r>
    </w:p>
    <w:bookmarkEnd w:id="1064"/>
    <w:bookmarkStart w:name="z1085" w:id="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Галуны нашиваются на обоих рукавах тужурок военнослужащих, проходящих воинскую службу по контракту, и офицеров по призыву (кроме военнослужащих-женщин) параллельно их нижним краям: от шва до шва на парадных и повседневных тужурках.</w:t>
      </w:r>
    </w:p>
    <w:bookmarkEnd w:id="1065"/>
    <w:bookmarkStart w:name="z1086" w:id="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Расстояние между галунами – 5 миллиметров.</w:t>
      </w:r>
    </w:p>
    <w:bookmarkEnd w:id="1066"/>
    <w:bookmarkStart w:name="z1087" w:id="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Над галунами нашиваются пятиконечные звезды золотистого цвета: у адмиралов – контур звезды с изображением посередине якоря золотистого цвета, у остальных офицеров – сплошная звезда.</w:t>
      </w:r>
    </w:p>
    <w:bookmarkEnd w:id="1067"/>
    <w:bookmarkStart w:name="z1088" w:id="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Расстояние от верхнего края галуна до центра звезды 30 миллиметров, у адмиралов – 45 миллиметров.</w:t>
      </w:r>
    </w:p>
    <w:bookmarkEnd w:id="1068"/>
    <w:bookmarkStart w:name="z1089" w:id="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Размеры нарукавных знаков различия офицеров по корабельным воинским званиям составляют:</w:t>
      </w:r>
    </w:p>
    <w:bookmarkEnd w:id="1069"/>
    <w:bookmarkStart w:name="z1090" w:id="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диаметр звезд у высшего офицерского состава – 50 миллиметров;</w:t>
      </w:r>
    </w:p>
    <w:bookmarkEnd w:id="1070"/>
    <w:bookmarkStart w:name="z1091" w:id="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диаметр звезд у старшего и младшего офицерского состава – 30 миллиметров;</w:t>
      </w:r>
    </w:p>
    <w:bookmarkEnd w:id="1071"/>
    <w:bookmarkStart w:name="z1092" w:id="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ширина широкого галуна – 30 миллиметров;</w:t>
      </w:r>
    </w:p>
    <w:bookmarkEnd w:id="1072"/>
    <w:bookmarkStart w:name="z1093" w:id="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ширина среднего галуна – 13 миллиметров;</w:t>
      </w:r>
    </w:p>
    <w:bookmarkEnd w:id="1073"/>
    <w:bookmarkStart w:name="z1094" w:id="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ширина узкого галуна – 6 миллиметров.</w:t>
      </w:r>
    </w:p>
    <w:bookmarkEnd w:id="1074"/>
    <w:bookmarkStart w:name="z1095" w:id="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75. Нарукавные знаки по курсам обучения у курсантов военных (специальных) учебных заведений – угольники из галуна золотистого цвета, расположенные углом вниз на клапане из сукна по цвету ткани верха обмундирования (рисунок 140).</w:t>
      </w:r>
    </w:p>
    <w:bookmarkEnd w:id="1075"/>
    <w:bookmarkStart w:name="z1096" w:id="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курсом обучения на нарукавных знаках размещаются угольники: один, два, три, четыре, пять – для курсантов соответственно 1, 2, 3, 4, 5-го курсов.</w:t>
      </w:r>
    </w:p>
    <w:bookmarkEnd w:id="1076"/>
    <w:bookmarkStart w:name="z1097" w:id="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Ширина галуна – 10 миллиметров, длина – 75 миллиметров.</w:t>
      </w:r>
    </w:p>
    <w:bookmarkEnd w:id="1077"/>
    <w:bookmarkStart w:name="z1098" w:id="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Расстояние между угольниками – 2 миллиметра.</w:t>
      </w:r>
    </w:p>
    <w:bookmarkEnd w:id="1078"/>
    <w:bookmarkStart w:name="z1099" w:id="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76. Знак различия, обозначающий государственную принадлежность, пришивается на повседневной форме одежды № 1 военнослужащих ВС, других войск и воинских формирований, а также на полевом и специальном обмундировании у военнослужащих, выполняющих задачи за пределами Республики Казахстан (кроме ДШВ). Допускается данный знак различия выполнять (вышивать) в виде изображения левой (лицевой) или правой (оборотной) стороны уменьшенной копии Государственного Флага Республики Казахстан. Данный знак различия нашивается на левой стороне груди повседневной формы одежды № 1 и рукаве полевой формы одежды военнослужащего на расстоянии 2 сантиметров от верхней точки рукава (рисунок 141).</w:t>
      </w:r>
    </w:p>
    <w:bookmarkEnd w:id="1079"/>
    <w:bookmarkStart w:name="z1100" w:id="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на правой стороне груди повседневной формы одежды № 1 нашивается нагрудный знак классной квалификации военнослужащего, обозначающий классную квалификацию.</w:t>
      </w:r>
    </w:p>
    <w:bookmarkEnd w:id="1080"/>
    <w:bookmarkStart w:name="z1101" w:id="10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8. Описание образцов кокард и эмблем на головных уборах</w:t>
      </w:r>
    </w:p>
    <w:bookmarkEnd w:id="1081"/>
    <w:bookmarkStart w:name="z1102" w:id="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77. Для Верховного Главнокомандующего, офицерского, сержантского и рядового составов предусмотрены кокарды и эмблемы (рисунок 142):</w:t>
      </w:r>
    </w:p>
    <w:bookmarkEnd w:id="1082"/>
    <w:bookmarkStart w:name="z1103" w:id="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кокарды к шапке с козырьком и шапке-ушанке Верховного Главнокомандующего, офицерского состава, сержантского и рядового составов по контракту выполнены из сплавов цветных металлов:</w:t>
      </w:r>
    </w:p>
    <w:bookmarkEnd w:id="1083"/>
    <w:bookmarkStart w:name="z1104" w:id="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общевойсковая для ВС, других войск и воинских формирований (кроме СВО, ДШВ, ВМС, частей и подразделений морской пехоты ВС, МЧС, СГО и Авиационной службы КНБ) овальной формы в виде эмблемы ВС на голубом фоне, края кокарды выполнены в виде лучей золотистого цвета;</w:t>
      </w:r>
    </w:p>
    <w:bookmarkEnd w:id="1084"/>
    <w:bookmarkStart w:name="z1105" w:id="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СВО и ДШВ ВС выполнена как общевойсковая кокарда в обрамлении, стилизованном лавровыми ветвями;</w:t>
      </w:r>
    </w:p>
    <w:bookmarkEnd w:id="1085"/>
    <w:bookmarkStart w:name="z1106" w:id="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Авиационной службы КНБ представляет собой пятиконечную звезду золотистого цвета, по центру которой стилизованное изображение свода (остова) юрты – шанырака золотистого (желтого) цвета на бюризовом (голубом) фоне, в обрамлении, стилизованном лавровыми ветвями золотистого цвета;</w:t>
      </w:r>
    </w:p>
    <w:bookmarkEnd w:id="1086"/>
    <w:bookmarkStart w:name="z1107" w:id="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ВМС, частей и подразделений морской пехоты ВС полуовальной формы, в центре расположен якорь, в центре якоря – пятиконечная звезда красного цвета, посередине звезды – солнце, под ним – парящий орел золотистого цвета, края кокарды выполнены в виде лучей золотистого цвета;</w:t>
      </w:r>
    </w:p>
    <w:bookmarkEnd w:id="1087"/>
    <w:bookmarkStart w:name="z1108" w:id="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МЧС аналогична общевойсковой кокарде, упомянутой в части первой настоящего подпункта, но в центре кокарды вместо эмблемы ВС размещена "роза ветров" белого цвета с оранжевым кругом посередине, внутри которого синий треугольник;</w:t>
      </w:r>
    </w:p>
    <w:bookmarkEnd w:id="1088"/>
    <w:bookmarkStart w:name="z1109" w:id="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кокарды к фуражкам и шапкам подразделений почҰтного караула СГО и НГ выполнены из сплавов цветных металлов:</w:t>
      </w:r>
    </w:p>
    <w:bookmarkEnd w:id="1089"/>
    <w:bookmarkStart w:name="z1110" w:id="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тулье фуражки и шапке-ушанке из каракуля для военнослужащих СГО, участвующих в протокольных мероприятиях, тулье фуражки военнослужащих роты почетного караула НГ аналогична изображению Государственного Герба Республики Казахстан;</w:t>
      </w:r>
    </w:p>
    <w:bookmarkEnd w:id="1090"/>
    <w:bookmarkStart w:name="z1111" w:id="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парадных фуражек и шляп военнослужащих СГО, участвующих в протокольных мероприятиях, представляет собой пятиконечную звезду, посередине которой изображен всадник, скачущий на коне, на бирюзовом фоне в обрамлении, стилизованном лавровыми ветвями, вытянутыми по ширине.</w:t>
      </w:r>
    </w:p>
    <w:bookmarkEnd w:id="1091"/>
    <w:bookmarkStart w:name="z1112" w:id="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Нижние края козырька выполнены позолоченным шитьем в виде двух лавровых ветвей. Наружные края и центр ремешка в виде национального орнамента выполнены позолоченным шитьем на бирюзовом фоне.</w:t>
      </w:r>
    </w:p>
    <w:bookmarkEnd w:id="1092"/>
    <w:bookmarkStart w:name="z1113" w:id="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кокарды с эмблемами к фуражкам, шляпам, кепи Верховного Главнокомандующего, офицерского состава, сержантского и рядового составов по контракту выполнены вышивкой шелковой нитью, на головных уборах (для фуражек на основе цвета ткани верха) с обшитым краем нитью цвета ткани верха головных уборов:</w:t>
      </w:r>
    </w:p>
    <w:bookmarkEnd w:id="1093"/>
    <w:bookmarkStart w:name="z1114" w:id="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общевойсковая для ВС, других войск и воинских формирований (кроме СВО, ДШВ, ВМС, частей и подразделений морской пехоты ВС, МЧС, СГО и Авиационной службы КНБ) представляет собой эмблему ВС в обрамлении, стилизованном лавровыми ветвями золотистого цвета, вытянутыми по ширине, вышитыми позолоченной мишурой. Звезда в эмблеме ВС вышита шелковой нитью красного цвета. Кайма звезды, солнце, орел и лавровые ветви в эмблеме ВС вышиты шелковой нитью золотистого цвета.</w:t>
      </w:r>
    </w:p>
    <w:bookmarkEnd w:id="1094"/>
    <w:bookmarkStart w:name="z1115" w:id="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СВО и ДШВ ВС выполнена овальной формы в виде эмблемы ВС на голубом фоне овальной формы, от которой направлены лучи золотистого и желтого цвета. Края лучей размещены в обрамлении, стилизованном лавровыми ветвями. Звезда в эмблеме ВС вышита шелковой нитью красного цвета. Кайма звезды, солнце, орел и лавровые ветви в эмблеме ВС вышиты шелковой нитью золотистого цвета.</w:t>
      </w:r>
    </w:p>
    <w:bookmarkEnd w:id="1095"/>
    <w:bookmarkStart w:name="z1116" w:id="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ВМС представляет собой эмблему ВС на фоне якоря золотистого цвета в обрамлении, стилизованном лавровыми ветвями золотистого цвета, вытянутыми по ширине, вышитыми позолоченной мишурой. Звезда в эмблеме ВС вышита шелковой нитью красного цвета. Кайма звезды, солнце, орел, якорь и лавровые ветви в эмблеме ВС вышиты шелковой нитью золотистого цвета. Кокарда на кепи вышивается без основы непосредственно на ткани верха.</w:t>
      </w:r>
    </w:p>
    <w:bookmarkEnd w:id="1096"/>
    <w:bookmarkStart w:name="z1117" w:id="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МЧС аналогична общевойсковой кокарде с эмблемой, упомянутой в части первой настоящего подпункта, но в центре кокарды вместо эмблемы ВС размещена "роза ветров" белого цвета с оранжевым кругом посередине, внутри которого синий треугольник;</w:t>
      </w:r>
    </w:p>
    <w:bookmarkEnd w:id="1097"/>
    <w:bookmarkStart w:name="z1118" w:id="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Авиационной службы КНБ выполнена вышивкой шелковой нитью, изображение круглого щита диаметром 50 миллиметров с полем цвета вверха обмундирования, окольцованного желтым (защитным) кантом.</w:t>
      </w:r>
    </w:p>
    <w:bookmarkEnd w:id="1098"/>
    <w:bookmarkStart w:name="z1119" w:id="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внешней окружности щита нанесена надпись: по верху – "ҚАЗАҚСТАН РЕСПУБЛИКАСЫ", по низу – "ҰЛТТЫҚ ҚАУІПСІЗДІК КОМИТЕТІ". Надписи выполнены желтым (белым) цветом.</w:t>
      </w:r>
    </w:p>
    <w:bookmarkEnd w:id="1099"/>
    <w:bookmarkStart w:name="z1120" w:id="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середине щита расположена стилизованная семиконечная звезда цвета вверха обмундирования на желтом (защитном) основании, имеющем семь топоугольных лучей. В центре звезды расположен малый щит в цвет вверха обмундирования. По окружности щита, окольцованной желтым (белым) кантом, нанесена надпись: "НАМЫС. АЙБЫН. ОТАН", выполненная желтым (белым) цветом. По центру щита – стилизованное изображение свода (остова) юрты – шанырака желтого (белого) цвета.</w:t>
      </w:r>
    </w:p>
    <w:bookmarkEnd w:id="1100"/>
    <w:bookmarkStart w:name="z1121" w:id="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кокарды с эмблемами к кепи и панаме полевым по контракту выполнены вышивкой шелковой нитью, на головном уборе с обшитым краем нитями цвета ткани верха головных уборов:</w:t>
      </w:r>
    </w:p>
    <w:bookmarkEnd w:id="1101"/>
    <w:bookmarkStart w:name="z1122" w:id="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общевойсковая для ВС, других войск и воинских формирований (кроме МЧС, СГО и Авиационной службы КНБ) аналогична упомянутой в части первой подпункта 3) настоящего пункта вышиты шелковой нитью, но при этом используются шелковые нити цветов, идентичных применяемым в ткани верха полевых головных уборов;</w:t>
      </w:r>
    </w:p>
    <w:bookmarkEnd w:id="1102"/>
    <w:bookmarkStart w:name="z1123" w:id="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МЧС аналогична кокарде с эмблемой, упомянутой в части четвертой подпункта 3) настоящего пункта, но при этом используются шелковые нити цветов, идентичных применяемым в ткани верха полевых головных уборов;</w:t>
      </w:r>
    </w:p>
    <w:bookmarkEnd w:id="1103"/>
    <w:bookmarkStart w:name="z1124" w:id="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Авиационной службы КНБ аналогична кокарде с эмблемой, упомянутой в части пятой подпункта 3) настоящего пункта, но при этом используются шелковые нити цветов, идентичных применяемым в ткани верха полевых головных уборов.</w:t>
      </w:r>
    </w:p>
    <w:bookmarkEnd w:id="1104"/>
    <w:bookmarkStart w:name="z1125" w:id="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78. У военнослужащих срочной службы, курсантов, кадетов, уланов и воспитанников военных, специальных учебных заведений (рисунок 142):</w:t>
      </w:r>
    </w:p>
    <w:bookmarkEnd w:id="1105"/>
    <w:bookmarkStart w:name="z1126" w:id="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кокарда с эмблемой для шапок-ушанок (кроме ВМС, частей и подразделений морской пехоты ВС) изготавливается из алюминиевого сплава в виде пятиконечной звезды красного цвета, в центре звезды – солнце и парящий под ним орел золотистого цвета. Эмблема обрамлена ветвями золотистого цвета.</w:t>
      </w:r>
    </w:p>
    <w:bookmarkEnd w:id="1106"/>
    <w:bookmarkStart w:name="z1127" w:id="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кокарда с эмблемой для бескозырок, шапок-ушанок военнослужащих ВМС, частей и подразделений морской пехоты ВС изготавливается из алюминиевого сплава. В центре расположен якорь, на фоне которого размещена пятиконечная звезда красного цвета, посередине звезды – солнце и под ним – парящий орел золотистого цвета.</w:t>
      </w:r>
    </w:p>
    <w:bookmarkEnd w:id="1107"/>
    <w:bookmarkStart w:name="z1128" w:id="1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9. Описание образцов эмблем и шитья на обмундировании</w:t>
      </w:r>
    </w:p>
    <w:bookmarkEnd w:id="1108"/>
    <w:bookmarkStart w:name="z1129" w:id="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79. Эмблема на погонах Верховного Главнокомандующего выполнена вышивкой на тканевой основе шелковой и металлизированной нити золотистого и голубого цвета в виде Государственного Герба Республики Казахстан диаметром 40 миллиметров (рисунок 143).</w:t>
      </w:r>
    </w:p>
    <w:bookmarkEnd w:id="1109"/>
    <w:bookmarkStart w:name="z1130" w:id="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80. В верхней части тульи парадной фуражки Верховного Главнокомандующего размещается вышивка на основе шелковой и металлизированной нити золотистого и голубого цвета в виде Государственного Герба Республики Казахстан высотой в 48 миллиметров.</w:t>
      </w:r>
    </w:p>
    <w:bookmarkEnd w:id="1110"/>
    <w:bookmarkStart w:name="z1131" w:id="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81. По низу передней стороны околыша фуражек Верховного Главнокомандующего и высшего офицерского состава размещается лента с вышивкой, выполненная из позолоченной мишуры золотистого цвета. На козырьке парадной фуражки выполнен национальный орнамент с лавровыми ветвями.</w:t>
      </w:r>
    </w:p>
    <w:bookmarkEnd w:id="1111"/>
    <w:bookmarkStart w:name="z1132" w:id="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кепи повседневном Верховного Главнокомандующего и высшего офицерского состава на козырьке вышиваются лавровые ветви золотистого цвета.</w:t>
      </w:r>
    </w:p>
    <w:bookmarkEnd w:id="1112"/>
    <w:bookmarkStart w:name="z1133" w:id="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козырьках фуражек и шапки из каракуля с козырьком высшего офицерского состава ВМС ВС вышиваются дубовые ветви.</w:t>
      </w:r>
    </w:p>
    <w:bookmarkEnd w:id="1113"/>
    <w:bookmarkStart w:name="z1134" w:id="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82. На шапках из каракуля с козырьком Верховного Главнокомандующего и высшего офицерского состава по низу передней стороны над козырьком размещается лента с вышивками из позолоченной мишуры золотистого цвета.</w:t>
      </w:r>
    </w:p>
    <w:bookmarkEnd w:id="1114"/>
    <w:bookmarkStart w:name="z1135" w:id="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83. Эмблема на тулью парадной и повседневной фуражек старшего и младшего офицерского составов, сержантского и рядового составов по контракту СВО и ДШВ ВС выполнена вышивкой на основе металлизированной нити золотистого цвета в виде крыльев. В центре над крыльями расположена пятиконечная звезда. Размер эмблемы 34х24 миллиметра.</w:t>
      </w:r>
    </w:p>
    <w:bookmarkEnd w:id="1115"/>
    <w:bookmarkStart w:name="z1136" w:id="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84. По краю воротников мундиров и кителей (тужурок) Верховного Главнокомандующего и высшего офицерского состава выполняется шитье из позолоченной мишуры (рисунок 144).</w:t>
      </w:r>
    </w:p>
    <w:bookmarkEnd w:id="1116"/>
    <w:bookmarkStart w:name="z1137" w:id="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85. На воротниках тужурок военнослужащих (кроме адмиралов) ВМС ВС прикреплены эмблемы золотистого цвета:</w:t>
      </w:r>
    </w:p>
    <w:bookmarkEnd w:id="1117"/>
    <w:bookmarkStart w:name="z1138" w:id="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офицерского состава – дубовые листья с якорем на парадной тужурке белого цвета для высшего офицерского состава и на парадной тужурке черного цвета для всех, размер якоря 30х20 миллиметров золотистого цвета;</w:t>
      </w:r>
    </w:p>
    <w:bookmarkEnd w:id="1118"/>
    <w:bookmarkStart w:name="z1139" w:id="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сержантского и рядового составов, проходящих воинскую службу по контракту, на парадных тужурках – якорь размером 34х24 миллиметра.</w:t>
      </w:r>
    </w:p>
    <w:bookmarkEnd w:id="1119"/>
    <w:bookmarkStart w:name="z1140" w:id="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воротниках мундиров и кителей (кроме Верховного Главнокомандующего, высшего офицерского состава, военно-следственных органов и органов военной прокуратуры) крепятся буквы "КZ" золотистого цвета.</w:t>
      </w:r>
    </w:p>
    <w:bookmarkEnd w:id="1120"/>
    <w:bookmarkStart w:name="z1141" w:id="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погонах мундиров и кителей, а также съемных погонах офицерского, сержантского и рядового составов военно-следственных органов и органов военной прокуратуры крепятся эмблемы с изображением щита на фоне двух перекрещенных мечей.</w:t>
      </w:r>
    </w:p>
    <w:bookmarkEnd w:id="1121"/>
    <w:bookmarkStart w:name="z1142" w:id="1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10. Описание образцов нашивок и кокард на берет</w:t>
      </w:r>
    </w:p>
    <w:bookmarkEnd w:id="1122"/>
    <w:bookmarkStart w:name="z1143" w:id="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86. Нашивка голубого цвета (у ССО голубого, зеленого и синего цветов, у кадетов, уланов военного колледжа черного цвета) на берет представляет собой форму щита с окантовкой золотистого цвета (для ДШВ имеет трапециовидную форму) и нашивается на левой стороне берета. Размер нашивки: высота – 50 миллиметров, ширина – 40 миллиметров (для ДШВ высота передней части – 35 миллиметров, задней части – 15 миллиметров, длина верхней части – 80 миллиметров и нижней части – 70 миллиметров) (рисунок 145).</w:t>
      </w:r>
    </w:p>
    <w:bookmarkEnd w:id="1123"/>
    <w:bookmarkStart w:name="z1144" w:id="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середине нашивки размещаются:</w:t>
      </w:r>
    </w:p>
    <w:bookmarkEnd w:id="1124"/>
    <w:bookmarkStart w:name="z1145" w:id="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пятиконечная звезда, в центре звезды – солнце и парящий под ним орел (кроме ВМС, ДШВ, ССО, частей и подразделений морской пехоты, частей (подразделений) специального назначения органов военной разведки, Военного колледжа ВС, МЧС, НГ и ПС КНБ);</w:t>
      </w:r>
    </w:p>
    <w:bookmarkEnd w:id="1125"/>
    <w:bookmarkStart w:name="z1146" w:id="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для ДШВ ВС – в левой части нашивки размещается изображение парашютиста с парашютом с двумя самолетами по краям. В центре парашюта – пятиконечная звезда, в центре звезды – солнце и парящий под ним орел.</w:t>
      </w:r>
    </w:p>
    <w:bookmarkEnd w:id="1126"/>
    <w:bookmarkStart w:name="z1147" w:id="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военнослужащих ДШВ ВС дополнительно предусмотрена отдельная металлическая кокарда, которая выполнена из металла золотистого цвета. Звезда в эмблеме ВС красного цвета. Цвет поля внутренней кокарды голубой. Края внутренней кокарды выполнены в виде лучей золотистого цвета. Кайма звезды, солнце, орел и лавровые ветви в эмблеме ВС золотистого цвета. Кокарда обрамлена металлическими лавровыми ветвями золотистого цвета;</w:t>
      </w:r>
    </w:p>
    <w:bookmarkEnd w:id="1127"/>
    <w:bookmarkStart w:name="z1148" w:id="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для ВМС, частей и подразделений морской пехоты ВС – якорь с канатом, в центре которого изображена пятиконечная звезда, в центре звезды – солнце и парящий под ним орел;</w:t>
      </w:r>
    </w:p>
    <w:bookmarkEnd w:id="1128"/>
    <w:bookmarkStart w:name="z1149" w:id="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для ССО ВС – поле кокарды состоит из голубого, зеленого и темно-синего цветов, обозначающих небо, сушу и море. В центре кокарды изображен символ ВС на фоне стилизованного изображения двух барсов и меча "Акинак", направленного острием вверх.</w:t>
      </w:r>
    </w:p>
    <w:bookmarkEnd w:id="1129"/>
    <w:bookmarkStart w:name="z1150" w:id="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Дополнительно для офицерского состава предусматривается эмблема ССО ВС на беретном знаке из металла, на которой изображены барсы золотистого цвета, меч "Акинак" стального цвета, эмблема ВС. Кайма звезды, солнце, орел и лавровые ветви в эмблеме ВС золотистого цвета;</w:t>
      </w:r>
    </w:p>
    <w:bookmarkEnd w:id="1130"/>
    <w:bookmarkStart w:name="z1151" w:id="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для подразделений специального назначения органа военной разведки МО вместо нашивки носится кокарда в виде совы с расправленными крыльями цвета "вороненная сталь" на фоне лавровых ветвей золотого цвета. В нижней части по центру – национальный щит с изображением шанырака, в центре с перекрестьем из национального холодного оружия – "қылыш", "найза" и "балта" остриями вверх – золотого цвета (для подразделений специального назначения органа военной разведки ВС);</w:t>
      </w:r>
    </w:p>
    <w:bookmarkEnd w:id="1131"/>
    <w:bookmarkStart w:name="z1152" w:id="1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для МЧС – "роза ветров" с оранжевым кругом посередине, внутри которого синий треугольник;</w:t>
      </w:r>
    </w:p>
    <w:bookmarkEnd w:id="1132"/>
    <w:bookmarkStart w:name="z1153" w:id="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для НГ – изображение лучей солнца с охваченными снизу силуэтным изображением парящего орла (элемент Государственного Флага Республики Казахстан) голубого цвета, в средней части лучей располагается изображение шанырака (элемент Государственного Герба Республики Казахстан), выполненное в золотисто-желтом цвете, поверх которого размещен силуэт всадника, скачущего на коне, в руках держащего древко с флагом, в краповом цвете. Между лучами солнца и силуэтным изображением парящего орла располагается надпись на государственном языке "ҰЛТТЫҚ ҰЛАН". Надпись, изображение лучей и силуэтные очертания орла выполнены в желтом цвете;</w:t>
      </w:r>
    </w:p>
    <w:bookmarkEnd w:id="1133"/>
    <w:bookmarkStart w:name="z1154" w:id="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для ПС и Пограничной академии КНБ – семиконечная звезда из наконечников стрел серебряного цвета. Звезду покрывает малый щит с окружностью васильково-синего цвета и сердцевиной лазурно-голубого цвета. Центр малого щита представляет собой свод (остов) юрты – шанырак. По окружности малого щита нанесена надпись: "БІЗ – ОТАННЫҢ БЕРІК ҚАЛҚАНЫ". Надписи выполнены белым цветом на государственном языке;</w:t>
      </w:r>
    </w:p>
    <w:bookmarkEnd w:id="1134"/>
    <w:bookmarkStart w:name="z1155" w:id="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для кадетов и уланов военного колледжа – нашивка черного цвета с окантовкой золотистого цвета представляет собой форму щита. В середине нашивки размещается изображение головы орла золотистого цвета.</w:t>
      </w:r>
    </w:p>
    <w:bookmarkEnd w:id="1135"/>
    <w:bookmarkStart w:name="z1156" w:id="1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11. Описание образцов пряжек к поясу парадному и пуговиц на форменное обмундирование</w:t>
      </w:r>
    </w:p>
    <w:bookmarkEnd w:id="1136"/>
    <w:bookmarkStart w:name="z1157" w:id="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87. Пряжки к поясам парадным изготавливаются из сплавов цветных металлов и имеют овальную форму. Размеры пряжки: высота – 50 миллиметров, ширина – 43 миллиметра. Пряжка и все символы на ней золотистого цвета (рисунок 146). В середине пряжки размещается изображение:</w:t>
      </w:r>
    </w:p>
    <w:bookmarkEnd w:id="1137"/>
    <w:bookmarkStart w:name="z1158" w:id="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Верховного Главнокомандующего и высшего офицерского состава – Государственного Герба Республики Казахстан, снаружи которого изображен национальный орнамент;</w:t>
      </w:r>
    </w:p>
    <w:bookmarkEnd w:id="1138"/>
    <w:bookmarkStart w:name="z1159" w:id="1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для офицерского, сержантского и рядового состава – пятиконечной звезды, в центре звезды – солнце и парящий под ним орел, снаружи которой изображен национальный орнамент (кроме ВМС, частей и подразделений морской пехоты ВС, СГО и МЧС);</w:t>
      </w:r>
    </w:p>
    <w:bookmarkEnd w:id="1139"/>
    <w:bookmarkStart w:name="z1160" w:id="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для ВМС, частей и подразделений морской пехоты ВС – якорь с канатом, поверх которого изображена пятиконечная звезда, снаружи которой изображен национальный орнамент;</w:t>
      </w:r>
    </w:p>
    <w:bookmarkEnd w:id="1140"/>
    <w:bookmarkStart w:name="z1161" w:id="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для военнослужащих СГО, участвующих в протокольных мероприятиях, – пятиконечная звезда, в центре которой – всадник, скачущий на коне, снаружи которой изображен национальный орнамент;</w:t>
      </w:r>
    </w:p>
    <w:bookmarkEnd w:id="1141"/>
    <w:bookmarkStart w:name="z1162" w:id="1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для МЧС – "роза ветров" и парящего под ней орла, снаружи которой изображен национальный орнамент.</w:t>
      </w:r>
    </w:p>
    <w:bookmarkEnd w:id="1142"/>
    <w:bookmarkStart w:name="z1163" w:id="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88. Пряжка для поясного ремня военнослужащих срочной службы, курсантов, кадетов, уланов и воспитанников военных, специальных учебных заведений изготавливается из сплава цветных металлов. Размеры пряжки: высота – 53 миллиметра и ширина – 70 миллиметров. Пряжка и все символы на ней золотистого цвета (рисунок 147).</w:t>
      </w:r>
    </w:p>
    <w:bookmarkEnd w:id="1143"/>
    <w:bookmarkStart w:name="z1164" w:id="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середине пряжки тиснением выполнены изображения:</w:t>
      </w:r>
    </w:p>
    <w:bookmarkEnd w:id="1144"/>
    <w:bookmarkStart w:name="z1165" w:id="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ВС, других войск и воинских формирований (кроме ВМС, частей и подразделений морской пехоты ВС и МЧС) – пятиконечной звезды диаметром 44 миллиметра, в центре звезды – солнце и парящий под ним орел;</w:t>
      </w:r>
    </w:p>
    <w:bookmarkEnd w:id="1145"/>
    <w:bookmarkStart w:name="z1166" w:id="1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для ВМС, частей и подразделений морской пехоты ВС – якоря размером 40 миллиметров на 44 миллиметра, в центре якоря – пятиконечная звезда диаметром 28 миллиметров, в центре звезды – солнце и парящий под ним орел;</w:t>
      </w:r>
    </w:p>
    <w:bookmarkEnd w:id="1146"/>
    <w:bookmarkStart w:name="z1167" w:id="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для МЧС – "розы ветров" и парящего под этим изображением орла размером 44х30 миллиметров.</w:t>
      </w:r>
    </w:p>
    <w:bookmarkEnd w:id="1147"/>
    <w:bookmarkStart w:name="z1168" w:id="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89. Пуговицы на форменное обмундирование изготавливаются диаметрами: для Верховного Главнокомандующего и высшего офицерского состава – 24 миллиметра, для остальных – 22 миллиметра, малые – 14 миллиметров. Пуговица и все символы на ней золотистого цвета (рисунок 148).</w:t>
      </w:r>
    </w:p>
    <w:bookmarkEnd w:id="1148"/>
    <w:bookmarkStart w:name="z1169" w:id="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пуговицах изображены:</w:t>
      </w:r>
    </w:p>
    <w:bookmarkEnd w:id="1149"/>
    <w:bookmarkStart w:name="z1170" w:id="1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 Верховного Главнокомандующего и высшего офицерского состава – Государственный Герб Республики Казахстан;</w:t>
      </w:r>
    </w:p>
    <w:bookmarkEnd w:id="1150"/>
    <w:bookmarkStart w:name="z1171" w:id="1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 офицерского, сержантского и рядового составов, курсантов, кадетов, уланов и воспитанников военных, специальных учебных заведений (кроме ВМС, частей и подразделений морской пехоты ВС, СГО и МЧС) – пятиконечная звезда, в центре звезды – солнце и парящий орел под ним;</w:t>
      </w:r>
    </w:p>
    <w:bookmarkEnd w:id="1151"/>
    <w:bookmarkStart w:name="z1172" w:id="1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для ВМС, частей и подразделений морской пехоты ВС – якорь;</w:t>
      </w:r>
    </w:p>
    <w:bookmarkEnd w:id="1152"/>
    <w:bookmarkStart w:name="z1173" w:id="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для военнослужащих СГО, участвующих в протокольных мероприятиях, – пятиконечная звезда, в центре звезды – всадник, скачущий на коне;</w:t>
      </w:r>
    </w:p>
    <w:bookmarkEnd w:id="1153"/>
    <w:bookmarkStart w:name="z1174" w:id="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для МЧС – "роза ветров".</w:t>
      </w:r>
    </w:p>
    <w:bookmarkEnd w:id="1154"/>
    <w:bookmarkStart w:name="z1175" w:id="1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12. Описание образцов нашивок по воинскому званию и группы крови к полевому обмундированию</w:t>
      </w:r>
    </w:p>
    <w:bookmarkEnd w:id="1155"/>
    <w:bookmarkStart w:name="z1176" w:id="1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90. Нагрудные нашивки с указанием воинского звания – прямоугольные из тканого полотна камуфляжной расцветки носятся на зимних, летних и демисезонных куртках полевых. Ширина нашивки – 3,5 сантиметра, длина – 13 сантиметров (рисунок 149).</w:t>
      </w:r>
    </w:p>
    <w:bookmarkEnd w:id="1156"/>
    <w:bookmarkStart w:name="z1177" w:id="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нагрудных нашивках соответственно воинскому званию размещаются у:</w:t>
      </w:r>
    </w:p>
    <w:bookmarkEnd w:id="1157"/>
    <w:bookmarkStart w:name="z1178" w:id="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Верховного Главнокомандующего – вышитый шелком черного цвета Государственный Герб Республики Казахстан;</w:t>
      </w:r>
    </w:p>
    <w:bookmarkEnd w:id="1158"/>
    <w:bookmarkStart w:name="z1179" w:id="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высшего офицерского состава – с правого края нашивки черного цвета парящий орел (расстояние от нижнего края нашивки до края орла 10 миллиметров). В центре симметрично вдоль одной линии размещаются звездочки черного цвета (расстояние от нижнего края нашивки до края звезды 10 миллиметров) диаметром 17 миллиметров.</w:t>
      </w:r>
    </w:p>
    <w:bookmarkEnd w:id="1159"/>
    <w:bookmarkStart w:name="z1180" w:id="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старшего офицерского состава – с правого края нашивки две поперечные полосы черного цвета шириной 5 миллиметров, расстояние от правого края нашивки до нижнего края полосы 15 миллиметров, между полосами – 3 миллиметра. В центре симметрично вдоль одной линии размещаются звездочки черного цвета диаметром 17 миллиметров. От нижнего края нашивки до края звезды – 10 миллиметров.</w:t>
      </w:r>
    </w:p>
    <w:bookmarkEnd w:id="1160"/>
    <w:bookmarkStart w:name="z1181" w:id="1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младшего офицерского состава – с правого края нашивки одна поперечная полоса черного цвета шириной 5 миллиметров, расстояние от правого края нашивки до нижнего края полосы 15 миллиметров. В центре симметрично вдоль одной линии размещаются звездочки черного цвета диаметром 10 миллиметров. От нижнего края нашивки до края звезды – 10 миллиметров.</w:t>
      </w:r>
    </w:p>
    <w:bookmarkEnd w:id="1161"/>
    <w:bookmarkStart w:name="z1182" w:id="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сержантского и рядового составов, проходящих воинскую службу по контракту и призыву, курсантов, кадетов, уланов и воспитанников военных, специальных учебных заведений – поперечные обозначения воинского звания и буквы.</w:t>
      </w:r>
    </w:p>
    <w:bookmarkEnd w:id="1162"/>
    <w:bookmarkStart w:name="z1183" w:id="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Обозначения воинского звания в форме угольника расположены на продольной осевой линии нашивки углом вправо. Ширина широкого угольника – 15 миллиметров, ширина узкого угольника – 7 миллиметров, расстояние между угольниками – 2 миллиметра, расстояние от нижнего края нашивки до нижнего края угольника – 5 миллиметров.</w:t>
      </w:r>
    </w:p>
    <w:bookmarkEnd w:id="1163"/>
    <w:bookmarkStart w:name="z1184" w:id="1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Высота букв – 20 миллиметров, расстояние от нижнего края нашивки до нижнего края букв – 7 миллиметров.</w:t>
      </w:r>
    </w:p>
    <w:bookmarkEnd w:id="1164"/>
    <w:bookmarkStart w:name="z1185" w:id="1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91. Нагрудные нашивки с указанием группы крови, различающиеся между собой комбинацией геометрических силуэтов, содержанием нанесенных изображений и текстовыми надписями, изготовленные из ткани, с указанием группы крови – прямоугольные из тканого полотна камуфляжной расцветки. Ширина знаков – 3,5 сантиметра, длина – 13 сантиметров. Высота букв (цифр) – 17 миллиметров (рисунок 150).</w:t>
      </w:r>
    </w:p>
    <w:bookmarkEnd w:id="1165"/>
    <w:bookmarkStart w:name="z1186" w:id="1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4. Рисунки военной формы одежды и знаков различия</w:t>
      </w:r>
    </w:p>
    <w:bookmarkEnd w:id="11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7" w:id="1167"/>
          <w:p>
            <w:pPr>
              <w:spacing w:after="20"/>
              <w:ind w:left="20"/>
              <w:jc w:val="both"/>
            </w:pPr>
          </w:p>
          <w:bookmarkEnd w:id="116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55900" cy="986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986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71800" cy="1000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00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1. Летняя парадная форма одежды Верховного Главнокомандующего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2. Зимняя парадная форма одежды Верховного Главнокомандующего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8" w:id="1168"/>
          <w:p>
            <w:pPr>
              <w:spacing w:after="20"/>
              <w:ind w:left="20"/>
              <w:jc w:val="both"/>
            </w:pPr>
          </w:p>
          <w:bookmarkEnd w:id="116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55900" cy="9842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984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60700" cy="1002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1002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3. Летняя парадная форма одежды высшего офицерского состава (кроме СВО, ВМС ВС)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4. Зимняя парадная форма одежды высшего офицерского состава (кроме СВО, ВМС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9" w:id="1169"/>
          <w:p>
            <w:pPr>
              <w:spacing w:after="20"/>
              <w:ind w:left="20"/>
              <w:jc w:val="both"/>
            </w:pPr>
          </w:p>
          <w:bookmarkEnd w:id="116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55900" cy="986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986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73400" cy="1016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0" cy="10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5. Летняя парадная форма одежды высшего офицерского состава СВО ВС и авиации НГ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6. Зимняя парадная форма одежды высшего офицерского состава СВО ВС и авиации НГ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0" w:id="1170"/>
          <w:p>
            <w:pPr>
              <w:spacing w:after="20"/>
              <w:ind w:left="20"/>
              <w:jc w:val="both"/>
            </w:pPr>
          </w:p>
          <w:bookmarkEnd w:id="117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68600" cy="9893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989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1" w:id="1171"/>
          <w:p>
            <w:pPr>
              <w:spacing w:after="20"/>
              <w:ind w:left="20"/>
              <w:jc w:val="both"/>
            </w:pPr>
          </w:p>
          <w:bookmarkEnd w:id="117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68600" cy="9880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988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7. Летняя парадная форма одежды (в мундире серого цвета) Верховного Главнокомандующего и высшего офицерского состава (кроме СВО, ВМС ВС)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8. Летняя парадная форма одежды (в мундире серого цвета) высшего офицерского состава СВО ВС и авиации НГ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2" w:id="1172"/>
          <w:p>
            <w:pPr>
              <w:spacing w:after="20"/>
              <w:ind w:left="20"/>
              <w:jc w:val="both"/>
            </w:pPr>
          </w:p>
          <w:bookmarkEnd w:id="117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52700" cy="9829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982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3" w:id="1173"/>
          <w:p>
            <w:pPr>
              <w:spacing w:after="20"/>
              <w:ind w:left="20"/>
              <w:jc w:val="both"/>
            </w:pPr>
          </w:p>
          <w:bookmarkEnd w:id="117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30500" cy="9893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989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9. Летняя повседневная форма одежды № 1 Верховного Главнокомандующего и высшего офицерского состава (кроме СВО, ВМС ВС)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10. Летняя повседневная форма одежды № 2 Верховного Главнокомандующего и высшего офицерского состава (кроме СВО, ВМС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4" w:id="1174"/>
          <w:p>
            <w:pPr>
              <w:spacing w:after="20"/>
              <w:ind w:left="20"/>
              <w:jc w:val="both"/>
            </w:pPr>
          </w:p>
          <w:bookmarkEnd w:id="117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54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5" w:id="1175"/>
          <w:p>
            <w:pPr>
              <w:spacing w:after="20"/>
              <w:ind w:left="20"/>
              <w:jc w:val="both"/>
            </w:pPr>
          </w:p>
          <w:bookmarkEnd w:id="117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08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11. Летняя повседневная форма одежды (с короткими рукавами) № 1 Верховного Главнокомандующего и высшего офицерского состава (кроме СВО, ВМС ВС)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12. Зимняя повседневная форма одежды Верховного Главнокомандующего и высшего офицерского состава (кроме СВО, ВМС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6" w:id="1176"/>
          <w:p>
            <w:pPr>
              <w:spacing w:after="20"/>
              <w:ind w:left="20"/>
              <w:jc w:val="both"/>
            </w:pPr>
          </w:p>
          <w:bookmarkEnd w:id="117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52700" cy="9842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984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7" w:id="1177"/>
          <w:p>
            <w:pPr>
              <w:spacing w:after="20"/>
              <w:ind w:left="20"/>
              <w:jc w:val="both"/>
            </w:pPr>
          </w:p>
          <w:bookmarkEnd w:id="117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30500" cy="986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986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13. Летняя повседневная форма одежды № 1 высшего офицерского состава СВО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14. Летняя повседневная форма одежды № 2 высшего офицерского состава СВО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8" w:id="1178"/>
          <w:p>
            <w:pPr>
              <w:spacing w:after="20"/>
              <w:ind w:left="20"/>
              <w:jc w:val="both"/>
            </w:pPr>
          </w:p>
          <w:bookmarkEnd w:id="117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669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9" w:id="1179"/>
          <w:p>
            <w:pPr>
              <w:spacing w:after="20"/>
              <w:ind w:left="20"/>
              <w:jc w:val="both"/>
            </w:pPr>
          </w:p>
          <w:bookmarkEnd w:id="117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701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15. Летняя повседневная форма одежды (с короткими рукавами) № 1 высшего офицерского состава СВО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16. Зимняя повседневная форма одежды высшего офицерского состава СВО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0" w:id="1180"/>
          <w:p>
            <w:pPr>
              <w:spacing w:after="20"/>
              <w:ind w:left="20"/>
              <w:jc w:val="both"/>
            </w:pPr>
          </w:p>
          <w:bookmarkEnd w:id="118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796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1" w:id="1181"/>
          <w:p>
            <w:pPr>
              <w:spacing w:after="20"/>
              <w:ind w:left="20"/>
              <w:jc w:val="both"/>
            </w:pPr>
          </w:p>
          <w:bookmarkEnd w:id="118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669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17. Летняя полевая форма одежды Верховного Главнокомандующего и высшего офицерского состава (кроме ВМС ВС)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18. Демисезонная полевая форма одежды Верховного Главнокомандующего и высшего офицерского состава (кроме ВМС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2" w:id="1182"/>
          <w:p>
            <w:pPr>
              <w:spacing w:after="20"/>
              <w:ind w:left="20"/>
              <w:jc w:val="both"/>
            </w:pPr>
          </w:p>
          <w:bookmarkEnd w:id="118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54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3" w:id="1183"/>
          <w:p>
            <w:pPr>
              <w:spacing w:after="20"/>
              <w:ind w:left="20"/>
              <w:jc w:val="both"/>
            </w:pPr>
          </w:p>
          <w:bookmarkEnd w:id="118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19. Демисезонная полевая форма одежды (в свитере полевом) Верховного Главнокомандующего и высшего офицерского состава (кроме ВМС ВС)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20. Зимняя полевая форма одежды Верховного Главнокомандующего и высшего офицерского состава (кроме ВМС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4" w:id="1184"/>
          <w:p>
            <w:pPr>
              <w:spacing w:after="20"/>
              <w:ind w:left="20"/>
              <w:jc w:val="both"/>
            </w:pPr>
          </w:p>
          <w:bookmarkEnd w:id="118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30500" cy="986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986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5" w:id="1185"/>
          <w:p>
            <w:pPr>
              <w:spacing w:after="20"/>
              <w:ind w:left="20"/>
              <w:jc w:val="both"/>
            </w:pPr>
          </w:p>
          <w:bookmarkEnd w:id="118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81300" cy="9893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989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21. Летняя парадная форма одежды № 1 высшего офицерского состава ВМС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22. Летняя парадная форма одежды № 2 высшего офицерского состава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46400" cy="970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97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6" w:id="1186"/>
          <w:p>
            <w:pPr>
              <w:spacing w:after="20"/>
              <w:ind w:left="20"/>
              <w:jc w:val="both"/>
            </w:pPr>
          </w:p>
          <w:bookmarkEnd w:id="118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52700" cy="9829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982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23. Зимняя парадная форма одежды высшего офицерского состава ВМС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24. Летняя повседневная форма одежды № 1 высшего офицерского состава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7" w:id="1187"/>
          <w:p>
            <w:pPr>
              <w:spacing w:after="20"/>
              <w:ind w:left="20"/>
              <w:jc w:val="both"/>
            </w:pPr>
          </w:p>
          <w:bookmarkEnd w:id="118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05100" cy="9880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988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30500" cy="965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96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25. Летняя повседневная форма одежды № 2 высшего офицерского состава ВМС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26. Летняя повседневная форма одежды (с короткими рукавами) № 1 высшего офицерского состава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8" w:id="1188"/>
          <w:p>
            <w:pPr>
              <w:spacing w:after="20"/>
              <w:ind w:left="20"/>
              <w:jc w:val="both"/>
            </w:pPr>
          </w:p>
          <w:bookmarkEnd w:id="118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812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9" w:id="1189"/>
          <w:p>
            <w:pPr>
              <w:spacing w:after="20"/>
              <w:ind w:left="20"/>
              <w:jc w:val="both"/>
            </w:pPr>
          </w:p>
          <w:bookmarkEnd w:id="118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6718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671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27. Демисезонная повседневная форма одежды № 1 высшего офицерского состава ВМС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28. Зимняя повседневная форма одежды высшего офицерского состава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0" w:id="1190"/>
          <w:p>
            <w:pPr>
              <w:spacing w:after="20"/>
              <w:ind w:left="20"/>
              <w:jc w:val="both"/>
            </w:pPr>
          </w:p>
          <w:bookmarkEnd w:id="119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796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1" w:id="1191"/>
          <w:p>
            <w:pPr>
              <w:spacing w:after="20"/>
              <w:ind w:left="20"/>
              <w:jc w:val="both"/>
            </w:pPr>
          </w:p>
          <w:bookmarkEnd w:id="119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29. Летняя полевая форма одежды высшего офицерского состава ВМС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30. Зимняя полевая форма одежды высшего офицерского состава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2" w:id="1192"/>
          <w:p>
            <w:pPr>
              <w:spacing w:after="20"/>
              <w:ind w:left="20"/>
              <w:jc w:val="both"/>
            </w:pPr>
          </w:p>
          <w:bookmarkEnd w:id="119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3" w:id="1193"/>
          <w:p>
            <w:pPr>
              <w:spacing w:after="20"/>
              <w:ind w:left="20"/>
              <w:jc w:val="both"/>
            </w:pPr>
          </w:p>
          <w:bookmarkEnd w:id="119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81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31. Летняя парадная форма одежды офицерского, сержантского и рядового составов (кроме СВО, ВМС, частей и подразделений морской пехоты ВС)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32. Зимняя парадная форма одежды офицерского, сержантского и рядового составов (кроме СВО, ВМС, частей и подразделений морской пехоты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4" w:id="1194"/>
          <w:p>
            <w:pPr>
              <w:spacing w:after="20"/>
              <w:ind w:left="20"/>
              <w:jc w:val="both"/>
            </w:pPr>
          </w:p>
          <w:bookmarkEnd w:id="119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923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5" w:id="1195"/>
          <w:p>
            <w:pPr>
              <w:spacing w:after="20"/>
              <w:ind w:left="20"/>
              <w:jc w:val="both"/>
            </w:pPr>
          </w:p>
          <w:bookmarkEnd w:id="119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32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33. Летняя парадная форма одежды офицерского, сержантского и рядового составов морской пехоты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34. Зимняя парадная форма одежды офицерского, сержантского и рядового составов морской пехоты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6" w:id="1196"/>
          <w:p>
            <w:pPr>
              <w:spacing w:after="20"/>
              <w:ind w:left="20"/>
              <w:jc w:val="both"/>
            </w:pPr>
          </w:p>
          <w:bookmarkEnd w:id="119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7" w:id="1197"/>
          <w:p>
            <w:pPr>
              <w:spacing w:after="20"/>
              <w:ind w:left="20"/>
              <w:jc w:val="both"/>
            </w:pPr>
          </w:p>
          <w:bookmarkEnd w:id="119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81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35. Летняя парадная форма одежды офицерского, сержантского и рядового составов СВО ВС и авиации НГ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36. Зимняя парадная форма одежды офицерского, сержантского и рядового составов СВО ВС и авиации НГ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8" w:id="1198"/>
          <w:p>
            <w:pPr>
              <w:spacing w:after="20"/>
              <w:ind w:left="20"/>
              <w:jc w:val="both"/>
            </w:pPr>
          </w:p>
          <w:bookmarkEnd w:id="119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9" w:id="1199"/>
          <w:p>
            <w:pPr>
              <w:spacing w:after="20"/>
              <w:ind w:left="20"/>
              <w:jc w:val="both"/>
            </w:pPr>
          </w:p>
          <w:bookmarkEnd w:id="119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37. Летняя парадная форма одежды полковников (кроме СВО, ВМС, частей и подразделений морской пехоты ВС)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38. Летняя парадная форма одежды полковников СВО ВС и авиации НГ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0" w:id="1200"/>
          <w:p>
            <w:pPr>
              <w:spacing w:after="20"/>
              <w:ind w:left="20"/>
              <w:jc w:val="both"/>
            </w:pPr>
          </w:p>
          <w:bookmarkEnd w:id="120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1" w:id="1201"/>
          <w:p>
            <w:pPr>
              <w:spacing w:after="20"/>
              <w:ind w:left="20"/>
              <w:jc w:val="both"/>
            </w:pPr>
          </w:p>
          <w:bookmarkEnd w:id="120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39. Летняя повседневная форма одежды № 1 офицерского, сержантского и рядового составов (кроме СВО, ВМС, частей и подразделений морской пехоты ВС)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40. Летняя повседневная форма одежды № 2 (кроме СВО, ВМС, частей и подразделений морской пехоты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2" w:id="1202"/>
          <w:p>
            <w:pPr>
              <w:spacing w:after="20"/>
              <w:ind w:left="20"/>
              <w:jc w:val="both"/>
            </w:pPr>
          </w:p>
          <w:bookmarkEnd w:id="120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27200" cy="6718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671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3" w:id="1203"/>
          <w:p>
            <w:pPr>
              <w:spacing w:after="20"/>
              <w:ind w:left="20"/>
              <w:jc w:val="both"/>
            </w:pPr>
          </w:p>
          <w:bookmarkEnd w:id="120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41. Летняя повседневная форма одежды (с короткими рукавами) № 1 офицерского, сержантского и рядового составов (кроме СВО, ВМС, частей и подразделений морской пехоты ВС)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42.Зимняя повседневная форма одежды офицерского, сержантского и рядового составов (кроме СВО, ВМС, частей и подразделений морской пехоты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4" w:id="1204"/>
          <w:p>
            <w:pPr>
              <w:spacing w:after="20"/>
              <w:ind w:left="20"/>
              <w:jc w:val="both"/>
            </w:pPr>
          </w:p>
          <w:bookmarkEnd w:id="120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5" w:id="1205"/>
          <w:p>
            <w:pPr>
              <w:spacing w:after="20"/>
              <w:ind w:left="20"/>
              <w:jc w:val="both"/>
            </w:pPr>
          </w:p>
          <w:bookmarkEnd w:id="120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43. Летняя повседневная форма одежды № 1 офицерского, сержантского и рядового составов СВО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44. Летняя повседневная форма одежды № 2 офицерского, сержантского и рядового составов СВО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6" w:id="1206"/>
          <w:p>
            <w:pPr>
              <w:spacing w:after="20"/>
              <w:ind w:left="20"/>
              <w:jc w:val="both"/>
            </w:pPr>
          </w:p>
          <w:bookmarkEnd w:id="120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923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7" w:id="1207"/>
          <w:p>
            <w:pPr>
              <w:spacing w:after="20"/>
              <w:ind w:left="20"/>
              <w:jc w:val="both"/>
            </w:pPr>
          </w:p>
          <w:bookmarkEnd w:id="120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08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45. Летняя повседневная форма одежды (с короткими рукавами) № 1 офицерского, сержантского и рядового составов СВО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46. Зимняя повседневная форма одежды офицерского, сержантского и рядового составов СВО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8" w:id="1208"/>
          <w:p>
            <w:pPr>
              <w:spacing w:after="20"/>
              <w:ind w:left="20"/>
              <w:jc w:val="both"/>
            </w:pPr>
          </w:p>
          <w:bookmarkEnd w:id="120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796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9" w:id="1209"/>
          <w:p>
            <w:pPr>
              <w:spacing w:after="20"/>
              <w:ind w:left="20"/>
              <w:jc w:val="both"/>
            </w:pPr>
          </w:p>
          <w:bookmarkEnd w:id="120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415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47. Летняя полевая форма одежды офицерского, сержантского и рядового составов (кроме ВМС ВС)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48. Демисезонная полевая форма одежды офицерского, сержантского и рядового составов (кроме ВМС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0" w:id="1210"/>
          <w:p>
            <w:pPr>
              <w:spacing w:after="20"/>
              <w:ind w:left="20"/>
              <w:jc w:val="both"/>
            </w:pPr>
          </w:p>
          <w:bookmarkEnd w:id="121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03400" cy="652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652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1" w:id="1211"/>
          <w:p>
            <w:pPr>
              <w:spacing w:after="20"/>
              <w:ind w:left="20"/>
              <w:jc w:val="both"/>
            </w:pPr>
          </w:p>
          <w:bookmarkEnd w:id="121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49. Демисезонная полевая форма одежды (в свитере полевом) офицерского, сержантского и рядового составов (кроме ВМС ВС)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50. Зимняя полевая форма одежды офицерского, сержантского и рядового составов (кроме ВМС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2" w:id="1212"/>
          <w:p>
            <w:pPr>
              <w:spacing w:after="20"/>
              <w:ind w:left="20"/>
              <w:jc w:val="both"/>
            </w:pPr>
          </w:p>
          <w:bookmarkEnd w:id="121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3" w:id="1213"/>
          <w:p>
            <w:pPr>
              <w:spacing w:after="20"/>
              <w:ind w:left="20"/>
              <w:jc w:val="both"/>
            </w:pPr>
          </w:p>
          <w:bookmarkEnd w:id="121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51. Летняя парадная форма одежды № 1 офицерского, сержантского и рядового составов ВМС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52. Летняя парадная форма одежды № 2 офицерского, сержантского и рядового составов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4" w:id="1214"/>
          <w:p>
            <w:pPr>
              <w:spacing w:after="20"/>
              <w:ind w:left="20"/>
              <w:jc w:val="both"/>
            </w:pPr>
          </w:p>
          <w:bookmarkEnd w:id="121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81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5" w:id="1215"/>
          <w:p>
            <w:pPr>
              <w:spacing w:after="20"/>
              <w:ind w:left="20"/>
              <w:jc w:val="both"/>
            </w:pPr>
          </w:p>
          <w:bookmarkEnd w:id="121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53. Зимняя парадная форма одежды офицерского, сержантского и рядового составов ВМС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54. Летняя повседневная форма одежды № 1 офицерского, сержантского и рядового составов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6" w:id="1216"/>
          <w:p>
            <w:pPr>
              <w:spacing w:after="20"/>
              <w:ind w:left="20"/>
              <w:jc w:val="both"/>
            </w:pPr>
          </w:p>
          <w:bookmarkEnd w:id="121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447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7" w:id="1217"/>
          <w:p>
            <w:pPr>
              <w:spacing w:after="20"/>
              <w:ind w:left="20"/>
              <w:jc w:val="both"/>
            </w:pPr>
          </w:p>
          <w:bookmarkEnd w:id="121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81200" cy="675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75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55. Летняя повседневная форма одежды (с короткими рукавами) офицерского, сержантского и рядового составов ВМС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56. Демисезонная повседневная форма одежды офицерского, сержантского и рядового составов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8" w:id="1218"/>
          <w:p>
            <w:pPr>
              <w:spacing w:after="20"/>
              <w:ind w:left="20"/>
              <w:jc w:val="both"/>
            </w:pPr>
          </w:p>
          <w:bookmarkEnd w:id="121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9" w:id="1219"/>
          <w:p>
            <w:pPr>
              <w:spacing w:after="20"/>
              <w:ind w:left="20"/>
              <w:jc w:val="both"/>
            </w:pPr>
          </w:p>
          <w:bookmarkEnd w:id="121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79600" cy="6718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671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57. Зимняя повседневная форма одежды офицерского, сержантского и рядового составов ВМС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58. Летняя полевая форма одежды офицерского, сержантского и рядового составов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0" w:id="1220"/>
          <w:p>
            <w:pPr>
              <w:spacing w:after="20"/>
              <w:ind w:left="20"/>
              <w:jc w:val="both"/>
            </w:pPr>
          </w:p>
          <w:bookmarkEnd w:id="122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1" w:id="1221"/>
          <w:p>
            <w:pPr>
              <w:spacing w:after="20"/>
              <w:ind w:left="20"/>
              <w:jc w:val="both"/>
            </w:pPr>
          </w:p>
          <w:bookmarkEnd w:id="122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161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59. Зимняя полевая форма одежды офицерского, сержантского и рядового составов ВМС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60. Летняя парадная форма одежды военнослужащих-женщин (кроме СВО, ВМС, частей и подразделений морской пехоты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2" w:id="1222"/>
          <w:p>
            <w:pPr>
              <w:spacing w:after="20"/>
              <w:ind w:left="20"/>
              <w:jc w:val="both"/>
            </w:pPr>
          </w:p>
          <w:bookmarkEnd w:id="122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54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3" w:id="1223"/>
          <w:p>
            <w:pPr>
              <w:spacing w:after="20"/>
              <w:ind w:left="20"/>
              <w:jc w:val="both"/>
            </w:pPr>
          </w:p>
          <w:bookmarkEnd w:id="122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61. Зимняя парадная форма одежды военнослужащих-женщин (кроме СВО, ВМС, частей и подразделений морской пехоты ВС)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62. Летняя парадная форма одежды военнослужащих-женщин частей и подразделений морской пехоты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4" w:id="1224"/>
          <w:p>
            <w:pPr>
              <w:spacing w:after="20"/>
              <w:ind w:left="20"/>
              <w:jc w:val="both"/>
            </w:pPr>
          </w:p>
          <w:bookmarkEnd w:id="122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5" w:id="1225"/>
          <w:p>
            <w:pPr>
              <w:spacing w:after="20"/>
              <w:ind w:left="20"/>
              <w:jc w:val="both"/>
            </w:pPr>
          </w:p>
          <w:bookmarkEnd w:id="122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161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63. Зимняя парадная форма одежды военнослужащих-женщин частей и подразделений морской пехоты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64. Летняя парадная форма одежды военнослужащих-женщин СВО ВС и авиации НГ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6" w:id="1226"/>
          <w:p>
            <w:pPr>
              <w:spacing w:after="20"/>
              <w:ind w:left="20"/>
              <w:jc w:val="both"/>
            </w:pPr>
          </w:p>
          <w:bookmarkEnd w:id="122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28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7" w:id="1227"/>
          <w:p>
            <w:pPr>
              <w:spacing w:after="20"/>
              <w:ind w:left="20"/>
              <w:jc w:val="both"/>
            </w:pPr>
          </w:p>
          <w:bookmarkEnd w:id="122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161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65. Зимняя парадная форма одежды военнослужащих-женщин СВО ВС и авиации НГ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66. Летняя парадная форма одежды полковников военнослужащих-женщин (кроме СВО, ВМС, частей и подразделений морской пехоты ВС, авиации НГ)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8" w:id="1228"/>
          <w:p>
            <w:pPr>
              <w:spacing w:after="20"/>
              <w:ind w:left="20"/>
              <w:jc w:val="both"/>
            </w:pPr>
          </w:p>
          <w:bookmarkEnd w:id="122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28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9" w:id="1229"/>
          <w:p>
            <w:pPr>
              <w:spacing w:after="20"/>
              <w:ind w:left="20"/>
              <w:jc w:val="both"/>
            </w:pPr>
          </w:p>
          <w:bookmarkEnd w:id="122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67. Летняя парадная форма одежды полковников военнослужащих-женщин СВО ВС и авиации НГ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68. Летняя повседневная форма одежды военнослужащих-женщин (кроме СВО, ВМС, частей и подразделений морской пехоты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0" w:id="1230"/>
          <w:p>
            <w:pPr>
              <w:spacing w:after="20"/>
              <w:ind w:left="20"/>
              <w:jc w:val="both"/>
            </w:pPr>
          </w:p>
          <w:bookmarkEnd w:id="123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1" w:id="1231"/>
          <w:p>
            <w:pPr>
              <w:spacing w:after="20"/>
              <w:ind w:left="20"/>
              <w:jc w:val="both"/>
            </w:pPr>
          </w:p>
          <w:bookmarkEnd w:id="123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669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69. Летняя повседневная форма одежды (с короткими рукавами) военнослужащих-женщин (кроме СВО, ВМС, частей и подразделений морской пехоты ВС)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70. Зимняя повседневная форма одежды военнослужащих-женщин (кроме СВО, ВМС, частей и подразделений морской пехоты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2" w:id="1232"/>
          <w:p>
            <w:pPr>
              <w:spacing w:after="20"/>
              <w:ind w:left="20"/>
              <w:jc w:val="both"/>
            </w:pPr>
          </w:p>
          <w:bookmarkEnd w:id="123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3" w:id="1233"/>
          <w:p>
            <w:pPr>
              <w:spacing w:after="20"/>
              <w:ind w:left="20"/>
              <w:jc w:val="both"/>
            </w:pPr>
          </w:p>
          <w:bookmarkEnd w:id="123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78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71. Летняя повседневная форма одежды военнослужащих-женщин СВО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72. Летняя повседневная форма одежды (с короткими рукавами) военнослужащих-женщин СВО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4" w:id="1234"/>
          <w:p>
            <w:pPr>
              <w:spacing w:after="20"/>
              <w:ind w:left="20"/>
              <w:jc w:val="both"/>
            </w:pPr>
          </w:p>
          <w:bookmarkEnd w:id="123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669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5" w:id="1235"/>
          <w:p>
            <w:pPr>
              <w:spacing w:after="20"/>
              <w:ind w:left="20"/>
              <w:jc w:val="both"/>
            </w:pPr>
          </w:p>
          <w:bookmarkEnd w:id="123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272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73. Зимняя повседневная форма одежды военнослужащих-женщин СВО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74. Летняя полевая форма одежды военнослужащих-женщин (кроме ВМС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6" w:id="1236"/>
          <w:p>
            <w:pPr>
              <w:spacing w:after="20"/>
              <w:ind w:left="20"/>
              <w:jc w:val="both"/>
            </w:pPr>
          </w:p>
          <w:bookmarkEnd w:id="123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415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7" w:id="1237"/>
          <w:p>
            <w:pPr>
              <w:spacing w:after="20"/>
              <w:ind w:left="20"/>
              <w:jc w:val="both"/>
            </w:pPr>
          </w:p>
          <w:bookmarkEnd w:id="123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75. Демисезонная полевая форма одежды военнослужащих-женщин (кроме ВМС ВС)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76. Демисезонная полевая форма одежды (в свитере полевом) военнослужащих-женщин (кроме ВМС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8" w:id="1238"/>
          <w:p>
            <w:pPr>
              <w:spacing w:after="20"/>
              <w:ind w:left="20"/>
              <w:jc w:val="both"/>
            </w:pPr>
          </w:p>
          <w:bookmarkEnd w:id="123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796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9" w:id="1239"/>
          <w:p>
            <w:pPr>
              <w:spacing w:after="20"/>
              <w:ind w:left="20"/>
              <w:jc w:val="both"/>
            </w:pPr>
          </w:p>
          <w:bookmarkEnd w:id="123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28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77. Зимняя полевая форма одежды военнослужащих-женщин (кроме ВМС ВС)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78. Летняя парадная форма одежды № 1 военнослужащих-женщин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0" w:id="1240"/>
          <w:p>
            <w:pPr>
              <w:spacing w:after="20"/>
              <w:ind w:left="20"/>
              <w:jc w:val="both"/>
            </w:pPr>
          </w:p>
          <w:bookmarkEnd w:id="124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28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1" w:id="1241"/>
          <w:p>
            <w:pPr>
              <w:spacing w:after="20"/>
              <w:ind w:left="20"/>
              <w:jc w:val="both"/>
            </w:pPr>
          </w:p>
          <w:bookmarkEnd w:id="124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54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79. Летняя парадная форма одежды № 2 военнослужащих-женщин ВМС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80. Зимняя парадная форма одежды военнослужащих-женщин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2" w:id="1242"/>
          <w:p>
            <w:pPr>
              <w:spacing w:after="20"/>
              <w:ind w:left="20"/>
              <w:jc w:val="both"/>
            </w:pPr>
          </w:p>
          <w:bookmarkEnd w:id="124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3" w:id="1243"/>
          <w:p>
            <w:pPr>
              <w:spacing w:after="20"/>
              <w:ind w:left="20"/>
              <w:jc w:val="both"/>
            </w:pPr>
          </w:p>
          <w:bookmarkEnd w:id="124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6705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670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81. Летняя повседневная форма одежды военнослужащих-женщин ВМС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82. Летняя повседневная форма одежды (с короткими рукавами) военнослужащих-женщин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4" w:id="1244"/>
          <w:p>
            <w:pPr>
              <w:spacing w:after="20"/>
              <w:ind w:left="20"/>
              <w:jc w:val="both"/>
            </w:pPr>
          </w:p>
          <w:bookmarkEnd w:id="124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5" w:id="1245"/>
          <w:p>
            <w:pPr>
              <w:spacing w:after="20"/>
              <w:ind w:left="20"/>
              <w:jc w:val="both"/>
            </w:pPr>
          </w:p>
          <w:bookmarkEnd w:id="124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669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83. Демисезонная повседневная форма одежды военнослужащих-женщин ВМС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84. Зимняя повседневная форма одежды военнослужащих-женщин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6" w:id="1246"/>
          <w:p>
            <w:pPr>
              <w:spacing w:after="20"/>
              <w:ind w:left="20"/>
              <w:jc w:val="both"/>
            </w:pPr>
          </w:p>
          <w:bookmarkEnd w:id="124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272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7" w:id="1247"/>
          <w:p>
            <w:pPr>
              <w:spacing w:after="20"/>
              <w:ind w:left="20"/>
              <w:jc w:val="both"/>
            </w:pPr>
          </w:p>
          <w:bookmarkEnd w:id="124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796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85. Летняя полевая форма одежды военнослужащих-женщин ВМС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86. Зимняя полевая форма одежды военнослужащих-женщин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8" w:id="1248"/>
          <w:p>
            <w:pPr>
              <w:spacing w:after="20"/>
              <w:ind w:left="20"/>
              <w:jc w:val="both"/>
            </w:pPr>
          </w:p>
          <w:bookmarkEnd w:id="124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685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9" w:id="1249"/>
          <w:p>
            <w:pPr>
              <w:spacing w:after="20"/>
              <w:ind w:left="20"/>
              <w:jc w:val="both"/>
            </w:pPr>
          </w:p>
          <w:bookmarkEnd w:id="124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87. Летняя парадная форма одежды курсантов, кадетов, уланов и воспитанников военных, специальных учебных заведений (кроме военных учебных заведений СВО, ВМС ВС)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88. Зимняя парадная форма одежды курсантов, кадетов, уланов и воспитанников военных, специальных учебных заведений (кроме военных учебных заведений СВО, ВМС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0" w:id="1250"/>
          <w:p>
            <w:pPr>
              <w:spacing w:after="20"/>
              <w:ind w:left="20"/>
              <w:jc w:val="both"/>
            </w:pPr>
          </w:p>
          <w:bookmarkEnd w:id="125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685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1" w:id="1251"/>
          <w:p>
            <w:pPr>
              <w:spacing w:after="20"/>
              <w:ind w:left="20"/>
              <w:jc w:val="both"/>
            </w:pPr>
          </w:p>
          <w:bookmarkEnd w:id="125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08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89. Летняя парадная форма одежды курсантов военных учебных заведений СВО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90. Зимняя парадная форма одежды курсантов военных учебных заведений СВО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2" w:id="1252"/>
          <w:p>
            <w:pPr>
              <w:spacing w:after="20"/>
              <w:ind w:left="20"/>
              <w:jc w:val="both"/>
            </w:pPr>
          </w:p>
          <w:bookmarkEnd w:id="125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685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3" w:id="1253"/>
          <w:p>
            <w:pPr>
              <w:spacing w:after="20"/>
              <w:ind w:left="20"/>
              <w:jc w:val="both"/>
            </w:pPr>
          </w:p>
          <w:bookmarkEnd w:id="125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91. Летняя повседневная форма одежды курсантов, кадетов, уланов и воспитанников военных, специальных учебных заведений (кроме военных учебных заведений СВО, ВМС ВС)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92. Зимняя повседневная форма одежды курсантов, кадетов, уланов и воспитанников военных, специальных учебных заведений (кроме военных учебных заведений СВО, ВМС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4" w:id="1254"/>
          <w:p>
            <w:pPr>
              <w:spacing w:after="20"/>
              <w:ind w:left="20"/>
              <w:jc w:val="both"/>
            </w:pPr>
          </w:p>
          <w:bookmarkEnd w:id="125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685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5" w:id="1255"/>
          <w:p>
            <w:pPr>
              <w:spacing w:after="20"/>
              <w:ind w:left="20"/>
              <w:jc w:val="both"/>
            </w:pPr>
          </w:p>
          <w:bookmarkEnd w:id="125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93. Летняя повседневная форма одежды курсантов военных учебных заведений СВО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94. Зимняя повседневная форма одежды курсантов военных учебных заведений СВО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6" w:id="1256"/>
          <w:p>
            <w:pPr>
              <w:spacing w:after="20"/>
              <w:ind w:left="20"/>
              <w:jc w:val="both"/>
            </w:pPr>
          </w:p>
          <w:bookmarkEnd w:id="125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415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7" w:id="1257"/>
          <w:p>
            <w:pPr>
              <w:spacing w:after="20"/>
              <w:ind w:left="20"/>
              <w:jc w:val="both"/>
            </w:pPr>
          </w:p>
          <w:bookmarkEnd w:id="125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95. Летняя парадная форма одежды военнослужащих срочной службы (кроме ВМС, частей и подразделений морской пехоты)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96. Зимняя парадная форма одежды военнослужащих срочной службы (кроме ВМС, частей и подразделений морской пехоты)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8" w:id="1258"/>
          <w:p>
            <w:pPr>
              <w:spacing w:after="20"/>
              <w:ind w:left="20"/>
              <w:jc w:val="both"/>
            </w:pPr>
          </w:p>
          <w:bookmarkEnd w:id="125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923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9" w:id="1259"/>
          <w:p>
            <w:pPr>
              <w:spacing w:after="20"/>
              <w:ind w:left="20"/>
              <w:jc w:val="both"/>
            </w:pPr>
          </w:p>
          <w:bookmarkEnd w:id="125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32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97. Летняя парадная форма одежды военнослужащих срочной службы частей и подразделений морской пехоты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98. Зимняя парадная форма одежды военнослужащих срочной службы частей и подразделений морской пехоты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0" w:id="1260"/>
          <w:p>
            <w:pPr>
              <w:spacing w:after="20"/>
              <w:ind w:left="20"/>
              <w:jc w:val="both"/>
            </w:pPr>
          </w:p>
          <w:bookmarkEnd w:id="126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796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1" w:id="1261"/>
          <w:p>
            <w:pPr>
              <w:spacing w:after="20"/>
              <w:ind w:left="20"/>
              <w:jc w:val="both"/>
            </w:pPr>
          </w:p>
          <w:bookmarkEnd w:id="126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99. Летняя полевая форма одежды курсантов, кадетов, уланов и воспитанников военных, специальных учебных заведений, а также военнослужащих срочной службы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100. Зимняя полевая форма одежды курсантов, кадетов, уланов и воспитанников военных, специальных учебных заведений, а также военнослужащих срочной службы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2" w:id="1262"/>
          <w:p>
            <w:pPr>
              <w:spacing w:after="20"/>
              <w:ind w:left="20"/>
              <w:jc w:val="both"/>
            </w:pPr>
          </w:p>
          <w:bookmarkEnd w:id="126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54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3" w:id="1263"/>
          <w:p>
            <w:pPr>
              <w:spacing w:after="20"/>
              <w:ind w:left="20"/>
              <w:jc w:val="both"/>
            </w:pPr>
          </w:p>
          <w:bookmarkEnd w:id="126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161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101. Летняя парадная форма одежды военнослужащих срочной службы и курсантов военных учебных заведений ВМС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102. Зимняя парадная форма одежды военнослужащих срочной службы и курсантов военных учебных заведений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4" w:id="1264"/>
          <w:p>
            <w:pPr>
              <w:spacing w:after="20"/>
              <w:ind w:left="20"/>
              <w:jc w:val="both"/>
            </w:pPr>
          </w:p>
          <w:bookmarkEnd w:id="126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669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5" w:id="1265"/>
          <w:p>
            <w:pPr>
              <w:spacing w:after="20"/>
              <w:ind w:left="20"/>
              <w:jc w:val="both"/>
            </w:pPr>
          </w:p>
          <w:bookmarkEnd w:id="126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669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103. Летняя повседневная форма одежды военнослужащих срочной службы и курсантов военных учебных заведений ВМС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104. Зимняя повседневная форма одежды военнослужащих срочной службы и курсантов военных учебных заведений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6" w:id="1266"/>
          <w:p>
            <w:pPr>
              <w:spacing w:after="20"/>
              <w:ind w:left="20"/>
              <w:jc w:val="both"/>
            </w:pPr>
          </w:p>
          <w:bookmarkEnd w:id="126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81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7" w:id="1267"/>
          <w:p>
            <w:pPr>
              <w:spacing w:after="20"/>
              <w:ind w:left="20"/>
              <w:jc w:val="both"/>
            </w:pPr>
          </w:p>
          <w:bookmarkEnd w:id="126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066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105. Летняя парадная форма одежды № 1 командира роты почетного караула, главного военного дирижера и военных дирижеров центрального военного оркестра (кроме СГО и НГ)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106. Летняя парадная форма одежды № 1 командира взвода роты почетного караула (кроме СГО и НГ)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8" w:id="1268"/>
          <w:p>
            <w:pPr>
              <w:spacing w:after="20"/>
              <w:ind w:left="20"/>
              <w:jc w:val="both"/>
            </w:pPr>
          </w:p>
          <w:bookmarkEnd w:id="126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066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9" w:id="1269"/>
          <w:p>
            <w:pPr>
              <w:spacing w:after="20"/>
              <w:ind w:left="20"/>
              <w:jc w:val="both"/>
            </w:pPr>
          </w:p>
          <w:bookmarkEnd w:id="126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939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107. Летняя парадная форма одежды № 1 сержантского и рядового составов, проходящих воинскую службу по контракту и призыву, роты почетного караула и музыкантов духового оркестра центрального военного оркестра (кроме СГО и НГ)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108. Зимняя парадная форма одежды № 1 командира роты и взвода почетного караула, главного военного дирижера и военных дирижеров центрального военного оркестра (кроме СГО и НГ)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0" w:id="1270"/>
          <w:p>
            <w:pPr>
              <w:spacing w:after="20"/>
              <w:ind w:left="20"/>
              <w:jc w:val="both"/>
            </w:pPr>
          </w:p>
          <w:bookmarkEnd w:id="127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574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1" w:id="1271"/>
          <w:p>
            <w:pPr>
              <w:spacing w:after="20"/>
              <w:ind w:left="20"/>
              <w:jc w:val="both"/>
            </w:pPr>
          </w:p>
          <w:bookmarkEnd w:id="127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304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109. Зимняя парадная форма одежды № 1 сержантского и рядового составов, проходящих воинскую службу по контракту и призыву, роты почетного караула и музыкантов духового оркестра центрального военного оркестра (кроме СГО и НГ)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110. Летняя парадная форма одежды № 2 военнослужащих роты почетного караула Сухопутных войск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2" w:id="1272"/>
          <w:p>
            <w:pPr>
              <w:spacing w:after="20"/>
              <w:ind w:left="20"/>
              <w:jc w:val="both"/>
            </w:pPr>
          </w:p>
          <w:bookmarkEnd w:id="127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304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3" w:id="1273"/>
          <w:p>
            <w:pPr>
              <w:spacing w:after="20"/>
              <w:ind w:left="20"/>
              <w:jc w:val="both"/>
            </w:pPr>
          </w:p>
          <w:bookmarkEnd w:id="127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111. Летняя парадная форма одежды № 2 военнослужащих роты почетного караула СВО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112. Летняя парадная форма одежды № 2 военнослужащих роты почетного караула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4" w:id="1274"/>
          <w:p>
            <w:pPr>
              <w:spacing w:after="20"/>
              <w:ind w:left="20"/>
              <w:jc w:val="both"/>
            </w:pPr>
          </w:p>
          <w:bookmarkEnd w:id="127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066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5" w:id="1275"/>
          <w:p>
            <w:pPr>
              <w:spacing w:after="20"/>
              <w:ind w:left="20"/>
              <w:jc w:val="both"/>
            </w:pPr>
          </w:p>
          <w:bookmarkEnd w:id="127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81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113. Зимняя парадная форма одежды № 2 военнослужащих роты почетного караула Сухопутных войск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114. Зимняя парадная форма одежды № 2 военнослужащих роты почетного караула СВО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6" w:id="1276"/>
          <w:p>
            <w:pPr>
              <w:spacing w:after="20"/>
              <w:ind w:left="20"/>
              <w:jc w:val="both"/>
            </w:pPr>
          </w:p>
          <w:bookmarkEnd w:id="127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447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7" w:id="1277"/>
          <w:p>
            <w:pPr>
              <w:spacing w:after="20"/>
              <w:ind w:left="20"/>
              <w:jc w:val="both"/>
            </w:pPr>
          </w:p>
          <w:bookmarkEnd w:id="127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81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115. Зимняя парадная форма одежды № 2 военнослужащих роты почетного караула ВМС ВС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116. Летняя парадная форма одежды старшего и младшего офицерского составов СГО участвующих в протокольных мероприятиях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8" w:id="1278"/>
          <w:p>
            <w:pPr>
              <w:spacing w:after="20"/>
              <w:ind w:left="20"/>
              <w:jc w:val="both"/>
            </w:pPr>
          </w:p>
          <w:bookmarkEnd w:id="127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066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9" w:id="1279"/>
          <w:p>
            <w:pPr>
              <w:spacing w:after="20"/>
              <w:ind w:left="20"/>
              <w:jc w:val="both"/>
            </w:pPr>
          </w:p>
          <w:bookmarkEnd w:id="127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685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117. Зимняя парадная форма одежды старшего и младшего офицерского составов СГО, участвующих в протокольных мероприятиях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118. Летняя парадная форма одежды сержантского и рядового составов, проходящих воинскую службу по контракту и призыву, СГО, участвующих в протокольных мероприятиях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0" w:id="1280"/>
          <w:p>
            <w:pPr>
              <w:spacing w:after="20"/>
              <w:ind w:left="20"/>
              <w:jc w:val="both"/>
            </w:pPr>
          </w:p>
          <w:bookmarkEnd w:id="128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066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1" w:id="1281"/>
          <w:p>
            <w:pPr>
              <w:spacing w:after="20"/>
              <w:ind w:left="20"/>
              <w:jc w:val="both"/>
            </w:pPr>
          </w:p>
          <w:bookmarkEnd w:id="128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81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119. Зимняя парадная форма одежды сержантского и рядового составов, проходящих воинскую службу по контракту и призыву, СГО, участвующих в протокольных мероприятиях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120. Летняя парадная форма одежды старшего и младшего офицерского состава роты почетного караула НГ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2" w:id="1282"/>
          <w:p>
            <w:pPr>
              <w:spacing w:after="20"/>
              <w:ind w:left="20"/>
              <w:jc w:val="both"/>
            </w:pPr>
          </w:p>
          <w:bookmarkEnd w:id="128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701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3" w:id="1283"/>
          <w:p>
            <w:pPr>
              <w:spacing w:after="20"/>
              <w:ind w:left="20"/>
              <w:jc w:val="both"/>
            </w:pPr>
          </w:p>
          <w:bookmarkEnd w:id="128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685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121. Зимняя парадная форма одежды старшего и младшего офицерского составов роты почетного караула НГ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122. Летняя парадная форма одежды сержантского и рядового составов, проходящих воинскую службу по контракту и призыву, роты почетного караула НГ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4" w:id="1284"/>
          <w:p>
            <w:pPr>
              <w:spacing w:after="20"/>
              <w:ind w:left="20"/>
              <w:jc w:val="both"/>
            </w:pPr>
          </w:p>
          <w:bookmarkEnd w:id="128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701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5" w:id="1285"/>
          <w:p>
            <w:pPr>
              <w:spacing w:after="20"/>
              <w:ind w:left="20"/>
              <w:jc w:val="both"/>
            </w:pPr>
          </w:p>
          <w:bookmarkEnd w:id="128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066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123. Зимняя парадная форма одежды сержантского и рядового составов, проходящих воинскую службу по контракту и призыву, роты почетного караула НГ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124. Летняя парадная форма одежды № 1 военных дирижеров (кроме СГО)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6" w:id="1286"/>
          <w:p>
            <w:pPr>
              <w:spacing w:after="20"/>
              <w:ind w:left="20"/>
              <w:jc w:val="both"/>
            </w:pPr>
          </w:p>
          <w:bookmarkEnd w:id="128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447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7" w:id="1287"/>
          <w:p>
            <w:pPr>
              <w:spacing w:after="20"/>
              <w:ind w:left="20"/>
              <w:jc w:val="both"/>
            </w:pPr>
          </w:p>
          <w:bookmarkEnd w:id="128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32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125. Летняя парадная форма одежды № 2 военных дирижеров и музыкантов духового оркестра (кроме СГО)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126. Зимняя парадная форма одежды военных дирижеров (кроме СГО)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8" w:id="1288"/>
          <w:p>
            <w:pPr>
              <w:spacing w:after="20"/>
              <w:ind w:left="20"/>
              <w:jc w:val="both"/>
            </w:pPr>
          </w:p>
          <w:bookmarkEnd w:id="128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066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9" w:id="1289"/>
          <w:p>
            <w:pPr>
              <w:spacing w:after="20"/>
              <w:ind w:left="20"/>
              <w:jc w:val="both"/>
            </w:pPr>
          </w:p>
          <w:bookmarkEnd w:id="128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685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127. Зимняя парадная форма одежды музыкантов духового оркестра (кроме СГО)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128. Летняя парадная форма одежды № 1 военных дирижеров СГО, участвующих в протокольных мероприятиях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0" w:id="1290"/>
          <w:p>
            <w:pPr>
              <w:spacing w:after="20"/>
              <w:ind w:left="20"/>
              <w:jc w:val="both"/>
            </w:pPr>
          </w:p>
          <w:bookmarkEnd w:id="129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066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1" w:id="1291"/>
          <w:p>
            <w:pPr>
              <w:spacing w:after="20"/>
              <w:ind w:left="20"/>
              <w:jc w:val="both"/>
            </w:pPr>
          </w:p>
          <w:bookmarkEnd w:id="129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81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129. Летняя парадная форма одежды № 2 военных дирижеров и музыкантов духового оркестра СГО, участвующих в протокольных мероприятиях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130. Зимняя парадная форма одежды военных дирижеров и музыкантов духового оркестра СГО, участвующих в протокольных мероприятиях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2" w:id="1292"/>
          <w:p>
            <w:pPr>
              <w:spacing w:after="20"/>
              <w:ind w:left="20"/>
              <w:jc w:val="both"/>
            </w:pPr>
          </w:p>
          <w:bookmarkEnd w:id="129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3" w:id="1293"/>
          <w:p>
            <w:pPr>
              <w:spacing w:after="20"/>
              <w:ind w:left="20"/>
              <w:jc w:val="both"/>
            </w:pPr>
          </w:p>
          <w:bookmarkEnd w:id="129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54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131. Летняя парадная форма одежды № 2 военнослужащих-женщин, выполняющих церемониальные ритуалы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132. Зимняя парадная форма одежды военнослужащих-женщин, выполняющих церемониальные ритуалы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ПОГОНЫ Верховного Главнокомандующего и высшего офицерского состава (цвет поля и окантовки по роду войск) (рисунок 133)</w:t>
            </w:r>
          </w:p>
        </w:tc>
      </w:tr>
      <w:tr>
        <w:trPr>
          <w:trHeight w:val="30" w:hRule="atLeast"/>
        </w:trPr>
        <w:tc>
          <w:tcPr>
            <w:tcW w:w="13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4" w:id="1294"/>
          <w:p>
            <w:pPr>
              <w:spacing w:after="20"/>
              <w:ind w:left="20"/>
              <w:jc w:val="both"/>
            </w:pPr>
          </w:p>
          <w:bookmarkEnd w:id="129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33500" cy="337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337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парадному мундиру и пальто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5" w:id="1295"/>
          <w:p>
            <w:pPr>
              <w:spacing w:after="20"/>
              <w:ind w:left="20"/>
              <w:jc w:val="both"/>
            </w:pPr>
          </w:p>
          <w:bookmarkEnd w:id="129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337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37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повседневному кителю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6" w:id="1296"/>
          <w:p>
            <w:pPr>
              <w:spacing w:after="20"/>
              <w:ind w:left="20"/>
              <w:jc w:val="both"/>
            </w:pPr>
          </w:p>
          <w:bookmarkEnd w:id="129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700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7" w:id="1297"/>
          <w:p>
            <w:pPr>
              <w:spacing w:after="20"/>
              <w:ind w:left="20"/>
              <w:jc w:val="both"/>
            </w:pPr>
          </w:p>
          <w:bookmarkEnd w:id="129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2324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парадной рубашке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8" w:id="1298"/>
          <w:p>
            <w:pPr>
              <w:spacing w:after="20"/>
              <w:ind w:left="20"/>
              <w:jc w:val="both"/>
            </w:pPr>
          </w:p>
          <w:bookmarkEnd w:id="129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повседневной рубашке цвета светлой полыни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9" w:id="1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генерал армии</w:t>
            </w:r>
          </w:p>
          <w:bookmarkEnd w:id="1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93800" cy="299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1" w:id="1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генерал-полковник</w:t>
            </w:r>
          </w:p>
          <w:bookmarkEnd w:id="1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299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3" w:id="1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генерал-лейтенант</w:t>
            </w:r>
          </w:p>
          <w:bookmarkEnd w:id="1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299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5" w:id="1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вице-адмирал</w:t>
            </w:r>
          </w:p>
          <w:bookmarkEnd w:id="1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93800" cy="299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7" w:id="1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контр-адмирал</w:t>
            </w:r>
          </w:p>
          <w:bookmarkEnd w:id="1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81100" cy="300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парадному пальто и мундиру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повседневному кителю цвета темной полыни</w:t>
            </w: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повседневному кителю темно-синего цвета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парадным тужуркам и пальто</w:t>
            </w:r>
          </w:p>
        </w:tc>
        <w:tc>
          <w:tcPr>
            <w:tcW w:w="13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повседневной тужурке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9" w:id="1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генерал-майор</w:t>
            </w:r>
          </w:p>
          <w:bookmarkEnd w:id="1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1" w:id="1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генерал-майор</w:t>
            </w:r>
          </w:p>
          <w:bookmarkEnd w:id="1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3" w:id="1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контр-адмирал</w:t>
            </w:r>
          </w:p>
          <w:bookmarkEnd w:id="1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70000" cy="2260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5" w:id="1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контр-адмирал</w:t>
            </w:r>
          </w:p>
          <w:bookmarkEnd w:id="1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57300" cy="2260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цвета темной полыни</w:t>
            </w: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темно-синего цвета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костюмам, курткам зимней и демисезонной черного цвета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парадной и повседневной рубашкам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7" w:id="1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генерал-майор</w:t>
            </w:r>
          </w:p>
          <w:bookmarkEnd w:id="1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9" w:id="1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генерал-майор</w:t>
            </w:r>
          </w:p>
          <w:bookmarkEnd w:id="1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1" w:id="1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генерал-майор</w:t>
            </w:r>
          </w:p>
          <w:bookmarkEnd w:id="1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3" w:id="1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генерал-майор</w:t>
            </w:r>
          </w:p>
          <w:bookmarkEnd w:id="1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2324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повседневной рубашке цвета светлой полыни</w:t>
            </w: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повседневной рубакше светло-синего цвета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парадной рубакше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парадной рубаше</w:t>
            </w:r>
          </w:p>
        </w:tc>
      </w:tr>
    </w:tbl>
    <w:bookmarkStart w:name="z1345" w:id="1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ПОГОНЫ старшего и младшего офицерских составов, проходящих воинскую службу по контракту и призыву (цвет поля, окантовки и поперечные полоски – по роду войск) (рисунок 134)</w:t>
      </w:r>
    </w:p>
    <w:bookmarkEnd w:id="1312"/>
    <w:bookmarkStart w:name="z1346" w:id="1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Погоны старшего и младшего офицерского состава по контракту и призыву (кроме ВМС)</w:t>
      </w:r>
    </w:p>
    <w:bookmarkEnd w:id="13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</w:tblGrid>
      <w:tr>
        <w:trPr>
          <w:trHeight w:val="30" w:hRule="atLeast"/>
        </w:trPr>
        <w:tc>
          <w:tcPr>
            <w:tcW w:w="61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7" w:id="1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полковник</w:t>
            </w:r>
          </w:p>
          <w:bookmarkEnd w:id="1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20800" cy="3225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32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9" w:id="1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подполковник</w:t>
            </w:r>
          </w:p>
          <w:bookmarkEnd w:id="1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3225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2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1" w:id="1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майор</w:t>
            </w:r>
          </w:p>
          <w:bookmarkEnd w:id="1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3" w:id="1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капитан</w:t>
            </w:r>
          </w:p>
          <w:bookmarkEnd w:id="1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5" w:id="1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старший лейтенант</w:t>
            </w:r>
          </w:p>
          <w:bookmarkEnd w:id="1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7" w:id="1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лейтенант</w:t>
            </w:r>
          </w:p>
          <w:bookmarkEnd w:id="1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700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парадному мундируи пальто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повседневному кителю цвета темной полыни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темно-синего цвета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цвета темной полыни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повседневной рубашке цвета светлой полыни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парадной рубашке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0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Погоны старшего и младшего офицерских составов, проходящих воинскую службу по контракту и призыву, ВМС и морских подразделений ПС КНБ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9" w:id="1320"/>
          <w:p>
            <w:pPr>
              <w:spacing w:after="20"/>
              <w:ind w:left="20"/>
              <w:jc w:val="both"/>
            </w:pPr>
          </w:p>
          <w:bookmarkEnd w:id="132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71600" cy="337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337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капитан 1-го ранга и полковник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0" w:id="1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капитан 2-го ранга и подполковник</w:t>
            </w:r>
          </w:p>
          <w:bookmarkEnd w:id="1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700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2" w:id="1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капитан 3-го ранга и майор</w:t>
            </w:r>
          </w:p>
          <w:bookmarkEnd w:id="1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700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4" w:id="1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капитан-лейтенант и капитан</w:t>
            </w:r>
          </w:p>
          <w:bookmarkEnd w:id="1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700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6" w:id="1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старший лейтенант</w:t>
            </w:r>
          </w:p>
          <w:bookmarkEnd w:id="1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700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8" w:id="1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лейтенант</w:t>
            </w:r>
          </w:p>
          <w:bookmarkEnd w:id="1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парадным тужуркам и пальто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черного цвета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черного цвета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черного цвета</w:t>
            </w: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черного цвета</w:t>
            </w: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парадной рубашке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0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Погоны к парадной форме одежды военнослужащих почетного караула, главного военного дирижера, военных дирижеров и музыкантов духового оркестра центрального военного оркестра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0" w:id="1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326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299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парадным мундирам и пальто роты почетного караула (кроме СГО и НГ)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1" w:id="1327"/>
          <w:p>
            <w:pPr>
              <w:spacing w:after="20"/>
              <w:ind w:left="20"/>
              <w:jc w:val="both"/>
            </w:pPr>
          </w:p>
          <w:bookmarkEnd w:id="132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299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парадным мундирам и пальто СГО, участвующих в протокольных мероприятиях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2" w:id="1328"/>
          <w:p>
            <w:pPr>
              <w:spacing w:after="20"/>
              <w:ind w:left="20"/>
              <w:jc w:val="both"/>
            </w:pPr>
          </w:p>
          <w:bookmarkEnd w:id="132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299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парадным мундирам и пальто роты почетного караула НГ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0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ПОГОНЫ сержантского и рядового составов, проходящих воинскую службу по контракту и призыву (цвет поля и окантовки – по роду войск) (рисунок 135)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0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Погоны сержантского и рядового составов, проходящих воинскую службу по контракту (кроме ВМС)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3" w:id="1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мастер-сержант</w:t>
            </w:r>
          </w:p>
          <w:bookmarkEnd w:id="1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57300" cy="3213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321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5" w:id="1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штаб-сержант</w:t>
            </w:r>
          </w:p>
          <w:bookmarkEnd w:id="1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7" w:id="1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 первого класса</w:t>
            </w:r>
          </w:p>
          <w:bookmarkEnd w:id="1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9" w:id="1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 второго класса</w:t>
            </w:r>
          </w:p>
          <w:bookmarkEnd w:id="1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1" w:id="1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 третьего класса</w:t>
            </w:r>
          </w:p>
          <w:bookmarkEnd w:id="1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парадному мундиру и пальто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цвета темной полыни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темно-синего цвета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цвета темной полыни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темно-синего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3" w:id="1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старший сержант</w:t>
            </w:r>
          </w:p>
          <w:bookmarkEnd w:id="1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5" w:id="1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</w:t>
            </w:r>
          </w:p>
          <w:bookmarkEnd w:id="1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700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7" w:id="1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младший сержант</w:t>
            </w:r>
          </w:p>
          <w:bookmarkEnd w:id="1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700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9" w:id="1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ефрейтор</w:t>
            </w:r>
          </w:p>
          <w:bookmarkEnd w:id="1337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71600" cy="2311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0" w:id="1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рядовой</w:t>
            </w:r>
          </w:p>
          <w:bookmarkEnd w:id="1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700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цвета темной полыни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темно-синего цвета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парадной рубашке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парадной рубашке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парадной рубашке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0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Погоны сержантского и рядового составов, проходящих воинскую службу по контракту, ВМС и морских подразделений ПС КНБ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2" w:id="1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мастер-старшина и мастер-сержант</w:t>
            </w:r>
          </w:p>
          <w:bookmarkEnd w:id="1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41400" cy="2679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26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4" w:id="1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штаб-старшина и штаб-сержант</w:t>
            </w:r>
          </w:p>
          <w:bookmarkEnd w:id="1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203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6" w:id="1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старшина первого класса и сержант первого класса</w:t>
            </w:r>
          </w:p>
          <w:bookmarkEnd w:id="1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203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8" w:id="1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старшина второго класса и сержант второго класса</w:t>
            </w:r>
          </w:p>
          <w:bookmarkEnd w:id="1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203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0" w:id="1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старшина третьего класса и сержант третьего класса</w:t>
            </w:r>
          </w:p>
          <w:bookmarkEnd w:id="1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203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парадным тужуркам и пальто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черного цвета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черного цвета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черного цвета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черного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2" w:id="1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старшина и старший сержант</w:t>
            </w:r>
          </w:p>
          <w:bookmarkEnd w:id="1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203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4" w:id="1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старшина первой статьи и сержант</w:t>
            </w:r>
          </w:p>
          <w:bookmarkEnd w:id="1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30300" cy="2019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6" w:id="1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старшина второй статьи и младший сержант</w:t>
            </w:r>
          </w:p>
          <w:bookmarkEnd w:id="1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203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8" w:id="1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старший матрос и ефрейтор</w:t>
            </w:r>
          </w:p>
          <w:bookmarkEnd w:id="1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04900" cy="1943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0" w:id="1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матрос и рядовой</w:t>
            </w:r>
          </w:p>
          <w:bookmarkEnd w:id="1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203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черного цвета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черного цвета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рубашке белого цвета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рубашке белого цвета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рубашке белого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9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Погоны к парадной форме одежды военнослужащих почетного караула, главного военного дирижера, военных дирижеров и музыкантов духового оркестра центрального военного оркестра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2" w:id="1349"/>
          <w:p>
            <w:pPr>
              <w:spacing w:after="20"/>
              <w:ind w:left="20"/>
              <w:jc w:val="both"/>
            </w:pPr>
          </w:p>
          <w:bookmarkEnd w:id="134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299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парадным мундирам и пальто роты почетного караула (кроме СГО и НГ)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3" w:id="1350"/>
          <w:p>
            <w:pPr>
              <w:spacing w:after="20"/>
              <w:ind w:left="20"/>
              <w:jc w:val="both"/>
            </w:pPr>
          </w:p>
          <w:bookmarkEnd w:id="135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299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парадным мундирам и пальто СГО, участвующих в протокольных мероприятиях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4" w:id="1351"/>
          <w:p>
            <w:pPr>
              <w:spacing w:after="20"/>
              <w:ind w:left="20"/>
              <w:jc w:val="both"/>
            </w:pPr>
          </w:p>
          <w:bookmarkEnd w:id="135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299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парадным мундирам и пальто роты почетного караула НГ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9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Погончики военнослужащих срочной службы, имеющих корабельные воинские звания, ВМС ВС и морских подразделений ПС КНБ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5" w:id="1352"/>
          <w:p>
            <w:pPr>
              <w:spacing w:after="20"/>
              <w:ind w:left="20"/>
              <w:jc w:val="both"/>
            </w:pPr>
          </w:p>
          <w:bookmarkEnd w:id="135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22400" cy="134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обмундированию белого цвета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6" w:id="1353"/>
          <w:p>
            <w:pPr>
              <w:spacing w:after="20"/>
              <w:ind w:left="20"/>
              <w:jc w:val="both"/>
            </w:pPr>
          </w:p>
          <w:bookmarkEnd w:id="135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62100" cy="151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обмундированию синего и черного цвета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7" w:id="1354"/>
          <w:p>
            <w:pPr>
              <w:spacing w:after="20"/>
              <w:ind w:left="20"/>
              <w:jc w:val="both"/>
            </w:pPr>
          </w:p>
          <w:bookmarkEnd w:id="135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49400" cy="151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обмундированию белого цвета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1418" w:id="1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ПОГОНЫ курсантов, кадетов, уланов и воспитанников военных, специальных учебных заведений (цвет поля и окантовки – по роду войск) (рисунок 136)</w:t>
      </w:r>
    </w:p>
    <w:bookmarkEnd w:id="13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534"/>
        <w:gridCol w:w="534"/>
        <w:gridCol w:w="534"/>
        <w:gridCol w:w="534"/>
        <w:gridCol w:w="534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</w:tblGrid>
      <w:tr>
        <w:trPr>
          <w:trHeight w:val="30" w:hRule="atLeast"/>
        </w:trPr>
        <w:tc>
          <w:tcPr>
            <w:tcW w:w="5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9" w:id="1356"/>
          <w:p>
            <w:pPr>
              <w:spacing w:after="20"/>
              <w:ind w:left="20"/>
              <w:jc w:val="both"/>
            </w:pPr>
          </w:p>
          <w:bookmarkEnd w:id="135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09700" cy="374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374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0" w:id="1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357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0" cy="247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1" w:id="1358"/>
          <w:p>
            <w:pPr>
              <w:spacing w:after="20"/>
              <w:ind w:left="20"/>
              <w:jc w:val="both"/>
            </w:pPr>
          </w:p>
          <w:bookmarkEnd w:id="135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09700" cy="374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374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2" w:id="1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359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0" cy="247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3" w:id="1360"/>
          <w:p>
            <w:pPr>
              <w:spacing w:after="20"/>
              <w:ind w:left="20"/>
              <w:jc w:val="both"/>
            </w:pPr>
          </w:p>
          <w:bookmarkEnd w:id="136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84300" cy="374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374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5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4" w:id="1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361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0" cy="247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5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пальто и кителю курсантов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куртке и рубашке курсантов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пальто и кителю курсантов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куртке и рубашке курсантов</w:t>
            </w:r>
          </w:p>
        </w:tc>
        <w:tc>
          <w:tcPr>
            <w:tcW w:w="0" w:type="auto"/>
            <w:gridSpan w:val="7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пальто и кителю курсантов</w:t>
            </w:r>
          </w:p>
        </w:tc>
        <w:tc>
          <w:tcPr>
            <w:tcW w:w="5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куртке и рубашке курсантов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5" w:id="1362"/>
          <w:p>
            <w:pPr>
              <w:spacing w:after="20"/>
              <w:ind w:left="20"/>
              <w:jc w:val="both"/>
            </w:pPr>
          </w:p>
          <w:bookmarkEnd w:id="136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89200" cy="316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пальто и бушлату черного цвета ВМС ВС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1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6" w:id="1363"/>
          <w:p>
            <w:pPr>
              <w:spacing w:after="20"/>
              <w:ind w:left="20"/>
              <w:jc w:val="both"/>
            </w:pPr>
          </w:p>
          <w:bookmarkEnd w:id="136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11300" cy="144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форменной рубахе белого цвета ВМС ВС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7" w:id="1364"/>
          <w:p>
            <w:pPr>
              <w:spacing w:after="20"/>
              <w:ind w:left="20"/>
              <w:jc w:val="both"/>
            </w:pPr>
          </w:p>
          <w:bookmarkEnd w:id="136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73200" cy="1409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форменной блузе синего цвета ВМС ВС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8" w:id="1365"/>
          <w:p>
            <w:pPr>
              <w:spacing w:after="20"/>
              <w:ind w:left="20"/>
              <w:jc w:val="both"/>
            </w:pPr>
          </w:p>
          <w:bookmarkEnd w:id="136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3556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5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9" w:id="1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366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2311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0" w:id="1367"/>
          <w:p>
            <w:pPr>
              <w:spacing w:after="20"/>
              <w:ind w:left="20"/>
              <w:jc w:val="both"/>
            </w:pPr>
          </w:p>
          <w:bookmarkEnd w:id="136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20800" cy="3568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356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1" w:id="1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368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06500" cy="215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пальто и кителю кадетов и уланов</w:t>
            </w:r>
          </w:p>
        </w:tc>
        <w:tc>
          <w:tcPr>
            <w:tcW w:w="0" w:type="auto"/>
            <w:gridSpan w:val="10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куртке и рубашке кадетов и уланов</w:t>
            </w:r>
          </w:p>
        </w:tc>
        <w:tc>
          <w:tcPr>
            <w:tcW w:w="0" w:type="auto"/>
            <w:gridSpan w:val="7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пальто и кителю воспитанников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куртке и рубашке воспитанников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НАРУКАВНЫЕ ЗНАКИ Верховного Главнокомандующего, а также принадлежности военнослужащих к ВС, другим войскам и воинским формированиям, нашиваемые на левом рукаве обмундирования (рисунок 137)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Верховного Главнокомандующего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2" w:id="1369"/>
          <w:p>
            <w:pPr>
              <w:spacing w:after="20"/>
              <w:ind w:left="20"/>
              <w:jc w:val="both"/>
            </w:pPr>
          </w:p>
          <w:bookmarkEnd w:id="136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2273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3" w:id="1370"/>
          <w:p>
            <w:pPr>
              <w:spacing w:after="20"/>
              <w:ind w:left="20"/>
              <w:jc w:val="both"/>
            </w:pPr>
          </w:p>
          <w:bookmarkEnd w:id="137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78000" cy="2286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4" w:id="1371"/>
          <w:p>
            <w:pPr>
              <w:spacing w:after="20"/>
              <w:ind w:left="20"/>
              <w:jc w:val="both"/>
            </w:pPr>
          </w:p>
          <w:bookmarkEnd w:id="137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78000" cy="2286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5" w:id="1372"/>
          <w:p>
            <w:pPr>
              <w:spacing w:after="20"/>
              <w:ind w:left="20"/>
              <w:jc w:val="both"/>
            </w:pPr>
          </w:p>
          <w:bookmarkEnd w:id="137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034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6" w:id="1373"/>
          <w:p>
            <w:pPr>
              <w:spacing w:after="20"/>
              <w:ind w:left="20"/>
              <w:jc w:val="both"/>
            </w:pPr>
          </w:p>
          <w:bookmarkEnd w:id="137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208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7" w:id="1374"/>
          <w:p>
            <w:pPr>
              <w:spacing w:after="20"/>
              <w:ind w:left="20"/>
              <w:jc w:val="both"/>
            </w:pPr>
          </w:p>
          <w:bookmarkEnd w:id="137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25600" cy="203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8" w:id="1375"/>
          <w:p>
            <w:pPr>
              <w:spacing w:after="20"/>
              <w:ind w:left="20"/>
              <w:jc w:val="both"/>
            </w:pPr>
          </w:p>
          <w:bookmarkEnd w:id="137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12900" cy="200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9" w:id="1376"/>
          <w:p>
            <w:pPr>
              <w:spacing w:after="20"/>
              <w:ind w:left="20"/>
              <w:jc w:val="both"/>
            </w:pPr>
          </w:p>
          <w:bookmarkEnd w:id="137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87500" cy="1968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0" w:id="1377"/>
          <w:p>
            <w:pPr>
              <w:spacing w:after="20"/>
              <w:ind w:left="20"/>
              <w:jc w:val="both"/>
            </w:pPr>
          </w:p>
          <w:bookmarkEnd w:id="137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891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9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1" w:id="1378"/>
          <w:p>
            <w:pPr>
              <w:spacing w:after="20"/>
              <w:ind w:left="20"/>
              <w:jc w:val="both"/>
            </w:pPr>
          </w:p>
          <w:bookmarkEnd w:id="137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63700" cy="205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2" w:id="1379"/>
          <w:p>
            <w:pPr>
              <w:spacing w:after="20"/>
              <w:ind w:left="20"/>
              <w:jc w:val="both"/>
            </w:pPr>
          </w:p>
          <w:bookmarkEnd w:id="137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207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СГО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3" w:id="1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380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Органы военной прокуратуры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4" w:id="1381"/>
          <w:p>
            <w:pPr>
              <w:spacing w:after="20"/>
              <w:ind w:left="20"/>
              <w:jc w:val="both"/>
            </w:pPr>
          </w:p>
          <w:bookmarkEnd w:id="138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52600" cy="224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5" w:id="1382"/>
          <w:p>
            <w:pPr>
              <w:spacing w:after="20"/>
              <w:ind w:left="20"/>
              <w:jc w:val="both"/>
            </w:pPr>
          </w:p>
          <w:bookmarkEnd w:id="138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52600" cy="224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6" w:id="1383"/>
          <w:p>
            <w:pPr>
              <w:spacing w:after="20"/>
              <w:ind w:left="20"/>
              <w:jc w:val="both"/>
            </w:pPr>
          </w:p>
          <w:bookmarkEnd w:id="138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52600" cy="224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7" w:id="1384"/>
          <w:p>
            <w:pPr>
              <w:spacing w:after="20"/>
              <w:ind w:left="20"/>
              <w:jc w:val="both"/>
            </w:pPr>
          </w:p>
          <w:bookmarkEnd w:id="138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224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Органы военной полиции, военной контрразведки и Пограничная академия КНБ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8" w:id="1385"/>
          <w:p>
            <w:pPr>
              <w:spacing w:after="20"/>
              <w:ind w:left="20"/>
              <w:jc w:val="both"/>
            </w:pPr>
          </w:p>
          <w:bookmarkEnd w:id="138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218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9" w:id="1386"/>
          <w:p>
            <w:pPr>
              <w:spacing w:after="20"/>
              <w:ind w:left="20"/>
              <w:jc w:val="both"/>
            </w:pPr>
          </w:p>
          <w:bookmarkEnd w:id="138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218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0" w:id="1387"/>
          <w:p>
            <w:pPr>
              <w:spacing w:after="20"/>
              <w:ind w:left="20"/>
              <w:jc w:val="both"/>
            </w:pPr>
          </w:p>
          <w:bookmarkEnd w:id="138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218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1" w:id="1388"/>
          <w:p>
            <w:pPr>
              <w:spacing w:after="20"/>
              <w:ind w:left="20"/>
              <w:jc w:val="both"/>
            </w:pPr>
          </w:p>
          <w:bookmarkEnd w:id="138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52600" cy="218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Авиационная служба КНБ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2" w:id="1389"/>
          <w:p>
            <w:pPr>
              <w:spacing w:after="20"/>
              <w:ind w:left="20"/>
              <w:jc w:val="both"/>
            </w:pPr>
          </w:p>
          <w:bookmarkEnd w:id="138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81200" cy="2019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1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3" w:id="1390"/>
          <w:p>
            <w:pPr>
              <w:spacing w:after="20"/>
              <w:ind w:left="20"/>
              <w:jc w:val="both"/>
            </w:pPr>
          </w:p>
          <w:bookmarkEnd w:id="139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68500" cy="200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1454" w:id="1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ПС КНБ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3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5" w:id="1392"/>
          <w:p>
            <w:pPr>
              <w:spacing w:after="20"/>
              <w:ind w:left="20"/>
              <w:jc w:val="both"/>
            </w:pPr>
          </w:p>
          <w:bookmarkEnd w:id="139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891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6" w:id="1393"/>
          <w:p>
            <w:pPr>
              <w:spacing w:after="20"/>
              <w:ind w:left="20"/>
              <w:jc w:val="both"/>
            </w:pPr>
          </w:p>
          <w:bookmarkEnd w:id="139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891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7" w:id="1394"/>
          <w:p>
            <w:pPr>
              <w:spacing w:after="20"/>
              <w:ind w:left="20"/>
              <w:jc w:val="both"/>
            </w:pPr>
          </w:p>
          <w:bookmarkEnd w:id="139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891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8" w:id="1395"/>
          <w:p>
            <w:pPr>
              <w:spacing w:after="20"/>
              <w:ind w:left="20"/>
              <w:jc w:val="both"/>
            </w:pPr>
          </w:p>
          <w:bookmarkEnd w:id="139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891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Военно-следственные органы МВД</w:t>
            </w:r>
          </w:p>
        </w:tc>
      </w:tr>
      <w:tr>
        <w:trPr>
          <w:trHeight w:val="30" w:hRule="atLeast"/>
        </w:trPr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9" w:id="1396"/>
          <w:p>
            <w:pPr>
              <w:spacing w:after="20"/>
              <w:ind w:left="20"/>
              <w:jc w:val="both"/>
            </w:pPr>
          </w:p>
          <w:bookmarkEnd w:id="139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526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0" w:id="1397"/>
          <w:p>
            <w:pPr>
              <w:spacing w:after="20"/>
              <w:ind w:left="20"/>
              <w:jc w:val="both"/>
            </w:pPr>
          </w:p>
          <w:bookmarkEnd w:id="139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52600" cy="208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1" w:id="1398"/>
          <w:p>
            <w:pPr>
              <w:spacing w:after="20"/>
              <w:ind w:left="20"/>
              <w:jc w:val="both"/>
            </w:pPr>
          </w:p>
          <w:bookmarkEnd w:id="139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2" w:id="1399"/>
          <w:p>
            <w:pPr>
              <w:spacing w:after="20"/>
              <w:ind w:left="20"/>
              <w:jc w:val="both"/>
            </w:pPr>
          </w:p>
          <w:bookmarkEnd w:id="139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МЧС</w:t>
            </w:r>
          </w:p>
        </w:tc>
      </w:tr>
      <w:tr>
        <w:trPr>
          <w:trHeight w:val="30" w:hRule="atLeast"/>
        </w:trPr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3" w:id="1400"/>
          <w:p>
            <w:pPr>
              <w:spacing w:after="20"/>
              <w:ind w:left="20"/>
              <w:jc w:val="both"/>
            </w:pPr>
          </w:p>
          <w:bookmarkEnd w:id="140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891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4" w:id="1401"/>
          <w:p>
            <w:pPr>
              <w:spacing w:after="20"/>
              <w:ind w:left="20"/>
              <w:jc w:val="both"/>
            </w:pPr>
          </w:p>
          <w:bookmarkEnd w:id="140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89100" cy="208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5" w:id="1402"/>
          <w:p>
            <w:pPr>
              <w:spacing w:after="20"/>
              <w:ind w:left="20"/>
              <w:jc w:val="both"/>
            </w:pPr>
          </w:p>
          <w:bookmarkEnd w:id="140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89100" cy="208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6" w:id="1403"/>
          <w:p>
            <w:pPr>
              <w:spacing w:after="20"/>
              <w:ind w:left="20"/>
              <w:jc w:val="both"/>
            </w:pPr>
          </w:p>
          <w:bookmarkEnd w:id="140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НГ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8" w:id="1404"/>
          <w:p>
            <w:pPr>
              <w:spacing w:after="20"/>
              <w:ind w:left="20"/>
              <w:jc w:val="both"/>
            </w:pPr>
          </w:p>
          <w:bookmarkEnd w:id="140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9" w:id="1405"/>
          <w:p>
            <w:pPr>
              <w:spacing w:after="20"/>
              <w:ind w:left="20"/>
              <w:jc w:val="both"/>
            </w:pPr>
          </w:p>
          <w:bookmarkEnd w:id="140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0" w:id="1406"/>
          <w:p>
            <w:pPr>
              <w:spacing w:after="20"/>
              <w:ind w:left="20"/>
              <w:jc w:val="both"/>
            </w:pPr>
          </w:p>
          <w:bookmarkEnd w:id="140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1" w:id="1407"/>
          <w:p>
            <w:pPr>
              <w:spacing w:after="20"/>
              <w:ind w:left="20"/>
              <w:jc w:val="both"/>
            </w:pPr>
          </w:p>
          <w:bookmarkEnd w:id="140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2" w:id="1408"/>
          <w:p>
            <w:pPr>
              <w:spacing w:after="20"/>
              <w:ind w:left="20"/>
              <w:jc w:val="both"/>
            </w:pPr>
          </w:p>
          <w:bookmarkEnd w:id="140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1473" w:id="1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НАРУКАВНЫЕ ЗНАКИ, нашиваемые на правом рукаве обмундирования (рисунок 138)</w:t>
      </w:r>
    </w:p>
    <w:bookmarkEnd w:id="14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Нарукавный знак Верховного Главнокомандующего</w:t>
            </w:r>
          </w:p>
        </w:tc>
      </w:tr>
      <w:tr>
        <w:trPr>
          <w:trHeight w:val="30" w:hRule="atLeast"/>
        </w:trPr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4" w:id="1410"/>
          <w:p>
            <w:pPr>
              <w:spacing w:after="20"/>
              <w:ind w:left="20"/>
              <w:jc w:val="both"/>
            </w:pPr>
          </w:p>
          <w:bookmarkEnd w:id="141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55900" cy="278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5" w:id="1411"/>
          <w:p>
            <w:pPr>
              <w:spacing w:after="20"/>
              <w:ind w:left="20"/>
              <w:jc w:val="both"/>
            </w:pPr>
          </w:p>
          <w:bookmarkEnd w:id="141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30500" cy="2730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27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6" w:id="1412"/>
          <w:p>
            <w:pPr>
              <w:spacing w:after="20"/>
              <w:ind w:left="20"/>
              <w:jc w:val="both"/>
            </w:pPr>
          </w:p>
          <w:bookmarkEnd w:id="141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55900" cy="275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75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7" w:id="1413"/>
          <w:p>
            <w:pPr>
              <w:spacing w:after="20"/>
              <w:ind w:left="20"/>
              <w:jc w:val="both"/>
            </w:pPr>
          </w:p>
          <w:bookmarkEnd w:id="141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97200" cy="299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Нарукавный знак Министра обороны</w:t>
            </w:r>
          </w:p>
        </w:tc>
      </w:tr>
      <w:tr>
        <w:trPr>
          <w:trHeight w:val="30" w:hRule="atLeast"/>
        </w:trPr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8" w:id="1414"/>
          <w:p>
            <w:pPr>
              <w:spacing w:after="20"/>
              <w:ind w:left="20"/>
              <w:jc w:val="both"/>
            </w:pPr>
          </w:p>
          <w:bookmarkEnd w:id="141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67000" cy="2641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6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9" w:id="1415"/>
          <w:p>
            <w:pPr>
              <w:spacing w:after="20"/>
              <w:ind w:left="20"/>
              <w:jc w:val="both"/>
            </w:pPr>
          </w:p>
          <w:bookmarkEnd w:id="141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30500" cy="270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0" w:id="1416"/>
          <w:p>
            <w:pPr>
              <w:spacing w:after="20"/>
              <w:ind w:left="20"/>
              <w:jc w:val="both"/>
            </w:pPr>
          </w:p>
          <w:bookmarkEnd w:id="141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05100" cy="2667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1" w:id="1417"/>
          <w:p>
            <w:pPr>
              <w:spacing w:after="20"/>
              <w:ind w:left="20"/>
              <w:jc w:val="both"/>
            </w:pPr>
          </w:p>
          <w:bookmarkEnd w:id="141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97200" cy="297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Нарукавный знак первого заместителя Министра обороны – Начальника Генерального штаба ВС</w:t>
            </w:r>
          </w:p>
        </w:tc>
      </w:tr>
      <w:tr>
        <w:trPr>
          <w:trHeight w:val="30" w:hRule="atLeast"/>
        </w:trPr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2" w:id="1418"/>
          <w:p>
            <w:pPr>
              <w:spacing w:after="20"/>
              <w:ind w:left="20"/>
              <w:jc w:val="both"/>
            </w:pPr>
          </w:p>
          <w:bookmarkEnd w:id="141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67000" cy="2590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3" w:id="1419"/>
          <w:p>
            <w:pPr>
              <w:spacing w:after="20"/>
              <w:ind w:left="20"/>
              <w:jc w:val="both"/>
            </w:pPr>
          </w:p>
          <w:bookmarkEnd w:id="141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05100" cy="261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4" w:id="1420"/>
          <w:p>
            <w:pPr>
              <w:spacing w:after="20"/>
              <w:ind w:left="20"/>
              <w:jc w:val="both"/>
            </w:pPr>
          </w:p>
          <w:bookmarkEnd w:id="142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05100" cy="2590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5" w:id="1421"/>
          <w:p>
            <w:pPr>
              <w:spacing w:after="20"/>
              <w:ind w:left="20"/>
              <w:jc w:val="both"/>
            </w:pPr>
          </w:p>
          <w:bookmarkEnd w:id="142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98800" cy="299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1486" w:id="1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НАРУКАВНЫЕ ЗНАКИ РАЗЛИЧИЯ адмиралов и офицеров, имеющих военно-морские звания (рисунок 139)</w:t>
      </w:r>
    </w:p>
    <w:bookmarkEnd w:id="14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7" w:id="1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адмирал</w:t>
            </w:r>
          </w:p>
          <w:bookmarkEnd w:id="1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93800" cy="200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тужурке черного цвета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9" w:id="1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вице-адмирал</w:t>
            </w:r>
          </w:p>
          <w:bookmarkEnd w:id="1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200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тужурке белого цвета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1" w:id="1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контр-адмирал</w:t>
            </w:r>
          </w:p>
          <w:bookmarkEnd w:id="1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200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тужурке черного цвета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3" w:id="1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капитан первого ранга</w:t>
            </w:r>
          </w:p>
          <w:bookmarkEnd w:id="1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200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тужурке белого цвета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5" w:id="1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капитан второго ранга</w:t>
            </w:r>
          </w:p>
          <w:bookmarkEnd w:id="1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200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тужурке черного цвета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7" w:id="1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капитан третьего ранга</w:t>
            </w:r>
          </w:p>
          <w:bookmarkEnd w:id="1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93800" cy="200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тужурке черного цвета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9" w:id="1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капитан-лейтенант</w:t>
            </w:r>
          </w:p>
          <w:bookmarkEnd w:id="1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200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тужурке черного цвета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1" w:id="1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старший лейтенант</w:t>
            </w:r>
          </w:p>
          <w:bookmarkEnd w:id="1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200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тужурке белого цвета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3" w:id="1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лейтенант</w:t>
            </w:r>
          </w:p>
          <w:bookmarkEnd w:id="1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200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тужурке черного цвета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1505" w:id="1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НАРУКАВНЫЕ ЗНАКИ ПО КУРСАМ ОБУЧЕНИЯ военных, специальных учебных заведений (рисунок 140)</w:t>
      </w:r>
    </w:p>
    <w:bookmarkEnd w:id="14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6" w:id="1433"/>
          <w:p>
            <w:pPr>
              <w:spacing w:after="20"/>
              <w:ind w:left="20"/>
              <w:jc w:val="both"/>
            </w:pPr>
          </w:p>
          <w:bookmarkEnd w:id="143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46200" cy="33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7" w:id="1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434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462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8" w:id="1435"/>
          <w:p>
            <w:pPr>
              <w:spacing w:after="20"/>
              <w:ind w:left="20"/>
              <w:jc w:val="both"/>
            </w:pPr>
          </w:p>
          <w:bookmarkEnd w:id="143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98600" cy="76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9" w:id="1436"/>
          <w:p>
            <w:pPr>
              <w:spacing w:after="20"/>
              <w:ind w:left="20"/>
              <w:jc w:val="both"/>
            </w:pPr>
          </w:p>
          <w:bookmarkEnd w:id="143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46200" cy="85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0" w:id="1437"/>
          <w:p>
            <w:pPr>
              <w:spacing w:after="20"/>
              <w:ind w:left="20"/>
              <w:jc w:val="both"/>
            </w:pPr>
          </w:p>
          <w:bookmarkEnd w:id="143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46200" cy="952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1-м курсе</w:t>
            </w: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2-м курсе</w:t>
            </w: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3-м курсе</w:t>
            </w: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4-м курсе</w:t>
            </w: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5-м курсе</w:t>
            </w:r>
          </w:p>
        </w:tc>
      </w:tr>
    </w:tbl>
    <w:bookmarkStart w:name="z1511" w:id="14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Знак различия, обозначающий государственную принадлежность (рисунок 141)</w:t>
      </w:r>
    </w:p>
    <w:bookmarkEnd w:id="14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2" w:id="1439"/>
          <w:p>
            <w:pPr>
              <w:spacing w:after="20"/>
              <w:ind w:left="20"/>
              <w:jc w:val="both"/>
            </w:pPr>
          </w:p>
          <w:bookmarkEnd w:id="143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46400" cy="148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1513" w:id="1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КОКАРДЫ НА ГОЛОВНЫХ УБОРАХ (рисунок 142)</w:t>
      </w:r>
    </w:p>
    <w:bookmarkEnd w:id="1440"/>
    <w:bookmarkStart w:name="z1514" w:id="1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Кокарды к шапке с козырьком и шапке-ушанке Верховного Главнокомандующего, офицерского состава, сержантского и рядового составов по контракту</w:t>
      </w:r>
    </w:p>
    <w:bookmarkEnd w:id="14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5" w:id="1442"/>
          <w:p>
            <w:pPr>
              <w:spacing w:after="20"/>
              <w:ind w:left="20"/>
              <w:jc w:val="both"/>
            </w:pPr>
          </w:p>
          <w:bookmarkEnd w:id="144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30300" cy="142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ВС, других войск и воинских формирований (кроме СВО, ДШВ, ВМС, частей и подразделений морской пехоты ВС, МЧС, СГО и Авиационной службы КНБ)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6" w:id="1443"/>
          <w:p>
            <w:pPr>
              <w:spacing w:after="20"/>
              <w:ind w:left="20"/>
              <w:jc w:val="both"/>
            </w:pPr>
          </w:p>
          <w:bookmarkEnd w:id="144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135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 и ДШВ ВС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7" w:id="1444"/>
          <w:p>
            <w:pPr>
              <w:spacing w:after="20"/>
              <w:ind w:left="20"/>
              <w:jc w:val="both"/>
            </w:pPr>
          </w:p>
          <w:bookmarkEnd w:id="144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79500" cy="134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ВМС, частей и подразделений морской пехоты ВС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8" w:id="1445"/>
          <w:p>
            <w:pPr>
              <w:spacing w:after="20"/>
              <w:ind w:left="20"/>
              <w:jc w:val="both"/>
            </w:pPr>
          </w:p>
          <w:bookmarkEnd w:id="144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28800" cy="142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Военнослужащих Авиационной службы КНБ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9" w:id="1446"/>
          <w:p>
            <w:pPr>
              <w:spacing w:after="20"/>
              <w:ind w:left="20"/>
              <w:jc w:val="both"/>
            </w:pPr>
          </w:p>
          <w:bookmarkEnd w:id="144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93800" cy="151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МЧС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Кокарды к фуражкам и шапкамподразделений почҰтного караула СГО и НГ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0" w:id="1447"/>
          <w:p>
            <w:pPr>
              <w:spacing w:after="20"/>
              <w:ind w:left="20"/>
              <w:jc w:val="both"/>
            </w:pPr>
          </w:p>
          <w:bookmarkEnd w:id="144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11300" cy="149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Кокарда к тулье фуражки и шапке-ушанке офицерского, сержантского и рядового составов СГО, участвующих в протокольных мероприятиях, тулье фуражки роты почҰтного караула НГ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1" w:id="1448"/>
          <w:p>
            <w:pPr>
              <w:spacing w:after="20"/>
              <w:ind w:left="20"/>
              <w:jc w:val="both"/>
            </w:pPr>
          </w:p>
          <w:bookmarkEnd w:id="144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70100" cy="127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Кокарда с эмблемой к фуражкам и шляпам офицерского, сержантского и рядового составов СГО, участвующих в протокольных мероприятиях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Кокарды с эмблемами к фуражкам, шляпам, кепи Верховного Главнокомандующего, офицерского состава, сержантского и рядового составов по контракту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2" w:id="1449"/>
          <w:p>
            <w:pPr>
              <w:spacing w:after="20"/>
              <w:ind w:left="20"/>
              <w:jc w:val="both"/>
            </w:pPr>
          </w:p>
          <w:bookmarkEnd w:id="144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43100" cy="135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ВС, других войск и воинских формирований (кроме СВО, ДШВ, ВМС, частей и подразделений морской пехоты ВС, МЧС, СГО и Авиационной службы КНБ)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3" w:id="1450"/>
          <w:p>
            <w:pPr>
              <w:spacing w:after="20"/>
              <w:ind w:left="20"/>
              <w:jc w:val="both"/>
            </w:pPr>
          </w:p>
          <w:bookmarkEnd w:id="145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135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 и ДШВ ВС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4" w:id="1451"/>
          <w:p>
            <w:pPr>
              <w:spacing w:after="20"/>
              <w:ind w:left="20"/>
              <w:jc w:val="both"/>
            </w:pPr>
          </w:p>
          <w:bookmarkEnd w:id="145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151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ВМС, частей и подразделений морской пехоты ВС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5" w:id="1452"/>
          <w:p>
            <w:pPr>
              <w:spacing w:after="20"/>
              <w:ind w:left="20"/>
              <w:jc w:val="both"/>
            </w:pPr>
          </w:p>
          <w:bookmarkEnd w:id="145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68500" cy="134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МЧС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6" w:id="1453"/>
          <w:p>
            <w:pPr>
              <w:spacing w:after="20"/>
              <w:ind w:left="20"/>
              <w:jc w:val="both"/>
            </w:pPr>
          </w:p>
          <w:bookmarkEnd w:id="145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57300" cy="127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Авиационной службы КНБ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Кокарды с эмблемами к кепи и панаме полевым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7" w:id="1454"/>
          <w:p>
            <w:pPr>
              <w:spacing w:after="20"/>
              <w:ind w:left="20"/>
              <w:jc w:val="both"/>
            </w:pPr>
          </w:p>
          <w:bookmarkEnd w:id="145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43100" cy="135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ВС, других войск и воинских формирований (кроме МЧС, СГО и Авиационной службы КНБ)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8" w:id="1455"/>
          <w:p>
            <w:pPr>
              <w:spacing w:after="20"/>
              <w:ind w:left="20"/>
              <w:jc w:val="both"/>
            </w:pPr>
          </w:p>
          <w:bookmarkEnd w:id="145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68500" cy="1308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МЧС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9" w:id="1456"/>
          <w:p>
            <w:pPr>
              <w:spacing w:after="20"/>
              <w:ind w:left="20"/>
              <w:jc w:val="both"/>
            </w:pPr>
          </w:p>
          <w:bookmarkEnd w:id="145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1308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Авиационной службы КНБ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Кокарда с эмблемой к шапке-ушанке военнослужащих срочной службы, курсантов, кадетов, уланов и воспитанников, а также к фуражке-бескозырке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0" w:id="1457"/>
          <w:p>
            <w:pPr>
              <w:spacing w:after="20"/>
              <w:ind w:left="20"/>
              <w:jc w:val="both"/>
            </w:pPr>
          </w:p>
          <w:bookmarkEnd w:id="145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143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ВС, других войск и воинских формирований (кроме ВМС, частей и подразделений морской пехоты ВС и СГО)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1" w:id="1458"/>
          <w:p>
            <w:pPr>
              <w:spacing w:after="20"/>
              <w:ind w:left="20"/>
              <w:jc w:val="both"/>
            </w:pPr>
          </w:p>
          <w:bookmarkEnd w:id="145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71600" cy="151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ВМС, частей и подразделений морской пехоты ВС 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1532" w:id="1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ЭМБЛЕМЫ И ШИТЬЕ НА ГОЛОВНЫХ УБОРАХ И ПОГОНАХ (рисунок 143)</w:t>
      </w:r>
    </w:p>
    <w:bookmarkEnd w:id="14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3" w:id="1460"/>
          <w:p>
            <w:pPr>
              <w:spacing w:after="20"/>
              <w:ind w:left="20"/>
              <w:jc w:val="both"/>
            </w:pPr>
          </w:p>
          <w:bookmarkEnd w:id="146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14500" cy="168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Эмблема на погонах и тулье фуражки Верховного Главнокомандующего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4" w:id="1461"/>
          <w:p>
            <w:pPr>
              <w:spacing w:after="20"/>
              <w:ind w:left="20"/>
              <w:jc w:val="both"/>
            </w:pPr>
          </w:p>
          <w:bookmarkEnd w:id="146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124200" cy="111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Эмблема для тульи к парадной и повседневной фуражке офицерского, сержантского и рядового составов по контракту СВО и ДШВ ВС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5" w:id="1462"/>
          <w:p>
            <w:pPr>
              <w:spacing w:after="20"/>
              <w:ind w:left="20"/>
              <w:jc w:val="both"/>
            </w:pPr>
          </w:p>
          <w:bookmarkEnd w:id="146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3492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34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Шитье на околыше фуражек парадных Верховного Главнокомандующего и высшего офицерского состава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1536" w:id="14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ШИТЬЕ НА ОБМУНДИРОВАНИИ Верховного Главнокомандующего и высшего офицерского состава (рисунок 144)</w:t>
      </w:r>
    </w:p>
    <w:bookmarkEnd w:id="14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7" w:id="1464"/>
          <w:p>
            <w:pPr>
              <w:spacing w:after="20"/>
              <w:ind w:left="20"/>
              <w:jc w:val="both"/>
            </w:pPr>
          </w:p>
          <w:bookmarkEnd w:id="146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воротнике парадного мундира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8" w:id="1465"/>
          <w:p>
            <w:pPr>
              <w:spacing w:after="20"/>
              <w:ind w:left="20"/>
              <w:jc w:val="both"/>
            </w:pPr>
          </w:p>
          <w:bookmarkEnd w:id="146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воротнике парадного мундира СВО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9" w:id="1466"/>
          <w:p>
            <w:pPr>
              <w:spacing w:after="20"/>
              <w:ind w:left="20"/>
              <w:jc w:val="both"/>
            </w:pPr>
          </w:p>
          <w:bookmarkEnd w:id="146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воротнике парадного мундира серого цвета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0" w:id="1467"/>
          <w:p>
            <w:pPr>
              <w:spacing w:after="20"/>
              <w:ind w:left="20"/>
              <w:jc w:val="both"/>
            </w:pPr>
          </w:p>
          <w:bookmarkEnd w:id="146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воротнике повседневного кителя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1" w:id="1468"/>
          <w:p>
            <w:pPr>
              <w:spacing w:after="20"/>
              <w:ind w:left="20"/>
              <w:jc w:val="both"/>
            </w:pPr>
          </w:p>
          <w:bookmarkEnd w:id="146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448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обшлагах парадного мундира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2" w:id="1469"/>
          <w:p>
            <w:pPr>
              <w:spacing w:after="20"/>
              <w:ind w:left="20"/>
              <w:jc w:val="both"/>
            </w:pPr>
          </w:p>
          <w:bookmarkEnd w:id="146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32100" cy="83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обшлагах парадного мундира серого цвета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3" w:id="1470"/>
          <w:p>
            <w:pPr>
              <w:spacing w:after="20"/>
              <w:ind w:left="20"/>
              <w:jc w:val="both"/>
            </w:pPr>
          </w:p>
          <w:bookmarkEnd w:id="147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191000" cy="292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292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воротниках парадных тужурок белого и черного цвета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4" w:id="1471"/>
          <w:p>
            <w:pPr>
              <w:spacing w:after="20"/>
              <w:ind w:left="20"/>
              <w:jc w:val="both"/>
            </w:pPr>
          </w:p>
          <w:bookmarkEnd w:id="147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66900" cy="2882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88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воротниках повседневной тужурки черного цвета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1545" w:id="14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Орнаменты, якоря и буквы на обмундировании офицерского состава (кроме высшего), сержантского и рядового составов по контракту</w:t>
      </w:r>
    </w:p>
    <w:bookmarkEnd w:id="14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27200" cy="2501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2501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воротнике парадной тужурки черного цвета старшего и младшего офицерского состава ВМС ВС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воротнике парадных тужурок сержантского и рядового составов по контракту ВМС ВС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6" w:id="1473"/>
          <w:p>
            <w:pPr>
              <w:spacing w:after="20"/>
              <w:ind w:left="20"/>
              <w:jc w:val="both"/>
            </w:pPr>
          </w:p>
          <w:bookmarkEnd w:id="147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749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7" w:id="1474"/>
          <w:p>
            <w:pPr>
              <w:spacing w:after="20"/>
              <w:ind w:left="20"/>
              <w:jc w:val="both"/>
            </w:pPr>
          </w:p>
          <w:bookmarkEnd w:id="147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382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воротнике парадных мундиров и кителей офицерского, сержантского и рядового составов (кроме ВМС ВС, военно-следственных органов МВД и органов военной прокуратуры)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Эмблема на съемные погоны и воротник мундира и кителя офицерского (кроме высшего), сержантского и рядового состава военно-следственных органов МВД и органов военной прокуратуры</w:t>
            </w:r>
          </w:p>
        </w:tc>
      </w:tr>
    </w:tbl>
    <w:bookmarkStart w:name="z1548" w:id="1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НАШИВКИ И КОКАРДЫ НА БЕРЕТ (рисунок 145)</w:t>
      </w:r>
    </w:p>
    <w:bookmarkEnd w:id="14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9" w:id="1476"/>
          <w:p>
            <w:pPr>
              <w:spacing w:after="20"/>
              <w:ind w:left="20"/>
              <w:jc w:val="both"/>
            </w:pPr>
          </w:p>
          <w:bookmarkEnd w:id="147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151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ВС, другие войска и воинские формирования (кроме ВМС, частей и подразделений морской пехоты, ДШВ, ССО, подразделений специального назначения органов военной разведки и Военных колледжей ВС, МЧС, НГ, ПС и Пограничной академии КНБ)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0" w:id="1477"/>
          <w:p>
            <w:pPr>
              <w:spacing w:after="20"/>
              <w:ind w:left="20"/>
              <w:jc w:val="both"/>
            </w:pPr>
          </w:p>
          <w:bookmarkEnd w:id="147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49400" cy="119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352800" cy="166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ДШВ ВС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2" w:id="1478"/>
          <w:p>
            <w:pPr>
              <w:spacing w:after="20"/>
              <w:ind w:left="20"/>
              <w:jc w:val="both"/>
            </w:pPr>
          </w:p>
          <w:bookmarkEnd w:id="147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148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ВМС, части и подразделения морской пехоты ВС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3" w:id="1479"/>
          <w:p>
            <w:pPr>
              <w:spacing w:after="20"/>
              <w:ind w:left="20"/>
              <w:jc w:val="both"/>
            </w:pPr>
          </w:p>
          <w:bookmarkEnd w:id="147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151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ССО ВС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4" w:id="1480"/>
          <w:p>
            <w:pPr>
              <w:spacing w:after="20"/>
              <w:ind w:left="20"/>
              <w:jc w:val="both"/>
            </w:pPr>
          </w:p>
          <w:bookmarkEnd w:id="148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11300" cy="134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 специального назначения органа военной разведки МО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5" w:id="1481"/>
          <w:p>
            <w:pPr>
              <w:spacing w:after="20"/>
              <w:ind w:left="20"/>
              <w:jc w:val="both"/>
            </w:pPr>
          </w:p>
          <w:bookmarkEnd w:id="148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151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МЧС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6" w:id="1482"/>
          <w:p>
            <w:pPr>
              <w:spacing w:after="20"/>
              <w:ind w:left="20"/>
              <w:jc w:val="both"/>
            </w:pPr>
          </w:p>
          <w:bookmarkEnd w:id="148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81100" cy="143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НГ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7" w:id="1483"/>
          <w:p>
            <w:pPr>
              <w:spacing w:after="20"/>
              <w:ind w:left="20"/>
              <w:jc w:val="both"/>
            </w:pPr>
          </w:p>
          <w:bookmarkEnd w:id="148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31900" cy="1473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ПС и Пограничная академия КНБ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8" w:id="1484"/>
          <w:p>
            <w:pPr>
              <w:spacing w:after="20"/>
              <w:ind w:left="20"/>
              <w:jc w:val="both"/>
            </w:pPr>
          </w:p>
          <w:bookmarkEnd w:id="148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151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Военный колледж ВС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1559" w:id="14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ПРЯЖКА К ПОЯСУ ПАРАДНОМУ Верховного Главнокомандующего, офицерского, сержантского и рядового составов (рисунок 146)</w:t>
      </w:r>
    </w:p>
    <w:bookmarkEnd w:id="14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0" w:id="1486"/>
          <w:p>
            <w:pPr>
              <w:spacing w:after="20"/>
              <w:ind w:left="20"/>
              <w:jc w:val="both"/>
            </w:pPr>
          </w:p>
          <w:bookmarkEnd w:id="148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84300" cy="165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1" w:id="1487"/>
          <w:p>
            <w:pPr>
              <w:spacing w:after="20"/>
              <w:ind w:left="20"/>
              <w:jc w:val="both"/>
            </w:pPr>
          </w:p>
          <w:bookmarkEnd w:id="148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165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2" w:id="1488"/>
          <w:p>
            <w:pPr>
              <w:spacing w:after="20"/>
              <w:ind w:left="20"/>
              <w:jc w:val="both"/>
            </w:pPr>
          </w:p>
          <w:bookmarkEnd w:id="148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09700" cy="165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Верховный Главнокомандующий и высший офицерский состав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ВС, другие войска и воинские формирования РК (кроме ВМС, частей и подразделений морской пехоты ВС, СГО, МЧС)</w:t>
            </w: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ВМС, части и подразделения морской пехоты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3" w:id="1489"/>
          <w:p>
            <w:pPr>
              <w:spacing w:after="20"/>
              <w:ind w:left="20"/>
              <w:jc w:val="both"/>
            </w:pPr>
          </w:p>
          <w:bookmarkEnd w:id="148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09700" cy="165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4" w:id="1490"/>
          <w:p>
            <w:pPr>
              <w:spacing w:after="20"/>
              <w:ind w:left="20"/>
              <w:jc w:val="both"/>
            </w:pPr>
          </w:p>
          <w:bookmarkEnd w:id="149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71600" cy="165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СГО, участвующие в протокольных мероприятиях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МЧС</w:t>
            </w:r>
          </w:p>
        </w:tc>
      </w:tr>
    </w:tbl>
    <w:bookmarkStart w:name="z1565" w:id="14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ПРЯЖКА К ПАРАДНОМУ ПОЯСУ военнослужащих срочной службы, курсантов, кадетов, уланов и воспитанников военных, специальных учебных заведений (рисунок 147)</w:t>
      </w:r>
    </w:p>
    <w:bookmarkEnd w:id="14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6" w:id="1492"/>
          <w:p>
            <w:pPr>
              <w:spacing w:after="20"/>
              <w:ind w:left="20"/>
              <w:jc w:val="both"/>
            </w:pPr>
          </w:p>
          <w:bookmarkEnd w:id="149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30400" cy="151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ВС, другие войска и воинские формирования РК (кроме ВМС, частей и подразделений морской пехоты ВС, МЧС)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7" w:id="1493"/>
          <w:p>
            <w:pPr>
              <w:spacing w:after="20"/>
              <w:ind w:left="20"/>
              <w:jc w:val="both"/>
            </w:pPr>
          </w:p>
          <w:bookmarkEnd w:id="149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30400" cy="151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ВМС, части и подразделения морской пехоты ВС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8" w:id="1494"/>
          <w:p>
            <w:pPr>
              <w:spacing w:after="20"/>
              <w:ind w:left="20"/>
              <w:jc w:val="both"/>
            </w:pPr>
          </w:p>
          <w:bookmarkEnd w:id="149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30400" cy="151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МЧС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1569" w:id="14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ПУГОВИЦЫ на форменное обмундирование (рисунок 148)</w:t>
      </w:r>
    </w:p>
    <w:bookmarkEnd w:id="14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0" w:id="1496"/>
          <w:p>
            <w:pPr>
              <w:spacing w:after="20"/>
              <w:ind w:left="20"/>
              <w:jc w:val="both"/>
            </w:pPr>
          </w:p>
          <w:bookmarkEnd w:id="149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59000" cy="97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Верховного Главнокомандующего и высшего офицерского состава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1" w:id="1497"/>
          <w:p>
            <w:pPr>
              <w:spacing w:after="20"/>
              <w:ind w:left="20"/>
              <w:jc w:val="both"/>
            </w:pPr>
          </w:p>
          <w:bookmarkEnd w:id="149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68500" cy="88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ВС, других войск и воинских формирований (кроме высшего офицерского состава, ВМС ВС, СГО, МЧС, военно-следственных органов и органов военной прокуратуры)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2" w:id="1498"/>
          <w:p>
            <w:pPr>
              <w:spacing w:after="20"/>
              <w:ind w:left="20"/>
              <w:jc w:val="both"/>
            </w:pPr>
          </w:p>
          <w:bookmarkEnd w:id="149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66900" cy="88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Военно-следственных органов и военной прокуратуры (кроме высшего офицерского состава)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3" w:id="1499"/>
          <w:p>
            <w:pPr>
              <w:spacing w:after="20"/>
              <w:ind w:left="20"/>
              <w:jc w:val="both"/>
            </w:pPr>
          </w:p>
          <w:bookmarkEnd w:id="149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54200" cy="88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ВМС ВС (кроме высшего офицерского состава)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4" w:id="1500"/>
          <w:p>
            <w:pPr>
              <w:spacing w:after="20"/>
              <w:ind w:left="20"/>
              <w:jc w:val="both"/>
            </w:pPr>
          </w:p>
          <w:bookmarkEnd w:id="150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28800" cy="88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СГО (участвующие в протокольных мероприятиях)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5" w:id="1501"/>
          <w:p>
            <w:pPr>
              <w:spacing w:after="20"/>
              <w:ind w:left="20"/>
              <w:jc w:val="both"/>
            </w:pPr>
          </w:p>
          <w:bookmarkEnd w:id="150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30400" cy="88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МЧС (кроме высшего офицерского состава)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1576" w:id="1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НАГРУДНЫЕ НАШИВКИ по воинскому званию к полевому обмундированию (рисунок 149)</w:t>
      </w:r>
    </w:p>
    <w:bookmarkEnd w:id="15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7" w:id="1503"/>
          <w:p>
            <w:pPr>
              <w:spacing w:after="20"/>
              <w:ind w:left="20"/>
              <w:jc w:val="both"/>
            </w:pPr>
          </w:p>
          <w:bookmarkEnd w:id="150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8" w:id="1504"/>
          <w:p>
            <w:pPr>
              <w:spacing w:after="20"/>
              <w:ind w:left="20"/>
              <w:jc w:val="both"/>
            </w:pPr>
          </w:p>
          <w:bookmarkEnd w:id="150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1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Верховный Главнокомандующий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Генерал армии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9" w:id="1505"/>
          <w:p>
            <w:pPr>
              <w:spacing w:after="20"/>
              <w:ind w:left="20"/>
              <w:jc w:val="both"/>
            </w:pPr>
          </w:p>
          <w:bookmarkEnd w:id="150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1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0" w:id="1506"/>
          <w:p>
            <w:pPr>
              <w:spacing w:after="20"/>
              <w:ind w:left="20"/>
              <w:jc w:val="both"/>
            </w:pPr>
          </w:p>
          <w:bookmarkEnd w:id="150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Генерал-полковник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Генерал-лейтенант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1" w:id="1507"/>
          <w:p>
            <w:pPr>
              <w:spacing w:after="20"/>
              <w:ind w:left="20"/>
              <w:jc w:val="both"/>
            </w:pPr>
          </w:p>
          <w:bookmarkEnd w:id="150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434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2" w:id="1508"/>
          <w:p>
            <w:pPr>
              <w:spacing w:after="20"/>
              <w:ind w:left="20"/>
              <w:jc w:val="both"/>
            </w:pPr>
          </w:p>
          <w:bookmarkEnd w:id="150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434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Генерал-майор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Полковник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3" w:id="1509"/>
          <w:p>
            <w:pPr>
              <w:spacing w:after="20"/>
              <w:ind w:left="20"/>
              <w:jc w:val="both"/>
            </w:pPr>
          </w:p>
          <w:bookmarkEnd w:id="150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279900" cy="111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4" w:id="1510"/>
          <w:p>
            <w:pPr>
              <w:spacing w:after="20"/>
              <w:ind w:left="20"/>
              <w:jc w:val="both"/>
            </w:pPr>
          </w:p>
          <w:bookmarkEnd w:id="151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1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Подполковник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Майор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5" w:id="1511"/>
          <w:p>
            <w:pPr>
              <w:spacing w:after="20"/>
              <w:ind w:left="20"/>
              <w:jc w:val="both"/>
            </w:pPr>
          </w:p>
          <w:bookmarkEnd w:id="151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1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6" w:id="1512"/>
          <w:p>
            <w:pPr>
              <w:spacing w:after="20"/>
              <w:ind w:left="20"/>
              <w:jc w:val="both"/>
            </w:pPr>
          </w:p>
          <w:bookmarkEnd w:id="151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434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Капитан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Старший лейтенант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7" w:id="1513"/>
          <w:p>
            <w:pPr>
              <w:spacing w:after="20"/>
              <w:ind w:left="20"/>
              <w:jc w:val="both"/>
            </w:pPr>
          </w:p>
          <w:bookmarkEnd w:id="151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434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8" w:id="1514"/>
          <w:p>
            <w:pPr>
              <w:spacing w:after="20"/>
              <w:ind w:left="20"/>
              <w:jc w:val="both"/>
            </w:pPr>
          </w:p>
          <w:bookmarkEnd w:id="151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Лейтенант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Мастер-сержант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9" w:id="1515"/>
          <w:p>
            <w:pPr>
              <w:spacing w:after="20"/>
              <w:ind w:left="20"/>
              <w:jc w:val="both"/>
            </w:pPr>
          </w:p>
          <w:bookmarkEnd w:id="151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0" w:id="1516"/>
          <w:p>
            <w:pPr>
              <w:spacing w:after="20"/>
              <w:ind w:left="20"/>
              <w:jc w:val="both"/>
            </w:pPr>
          </w:p>
          <w:bookmarkEnd w:id="151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434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Штаб-сержант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 первого класса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1" w:id="1517"/>
          <w:p>
            <w:pPr>
              <w:spacing w:after="20"/>
              <w:ind w:left="20"/>
              <w:jc w:val="both"/>
            </w:pPr>
          </w:p>
          <w:bookmarkEnd w:id="151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434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2" w:id="1518"/>
          <w:p>
            <w:pPr>
              <w:spacing w:after="20"/>
              <w:ind w:left="20"/>
              <w:jc w:val="both"/>
            </w:pPr>
          </w:p>
          <w:bookmarkEnd w:id="151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434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 второго класса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 третьего класса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3" w:id="1519"/>
          <w:p>
            <w:pPr>
              <w:spacing w:after="20"/>
              <w:ind w:left="20"/>
              <w:jc w:val="both"/>
            </w:pPr>
          </w:p>
          <w:bookmarkEnd w:id="151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4" w:id="1520"/>
          <w:p>
            <w:pPr>
              <w:spacing w:after="20"/>
              <w:ind w:left="20"/>
              <w:jc w:val="both"/>
            </w:pPr>
          </w:p>
          <w:bookmarkEnd w:id="152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1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Старший сержант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5" w:id="1521"/>
          <w:p>
            <w:pPr>
              <w:spacing w:after="20"/>
              <w:ind w:left="20"/>
              <w:jc w:val="both"/>
            </w:pPr>
          </w:p>
          <w:bookmarkEnd w:id="152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561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6" w:id="1522"/>
          <w:p>
            <w:pPr>
              <w:spacing w:after="20"/>
              <w:ind w:left="20"/>
              <w:jc w:val="both"/>
            </w:pPr>
          </w:p>
          <w:bookmarkEnd w:id="152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434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Младший сержант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Ефрейтор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7" w:id="1523"/>
          <w:p>
            <w:pPr>
              <w:spacing w:after="20"/>
              <w:ind w:left="20"/>
              <w:jc w:val="both"/>
            </w:pPr>
          </w:p>
          <w:bookmarkEnd w:id="152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688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8" w:id="1524"/>
          <w:p>
            <w:pPr>
              <w:spacing w:after="20"/>
              <w:ind w:left="20"/>
              <w:jc w:val="both"/>
            </w:pPr>
          </w:p>
          <w:bookmarkEnd w:id="152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Рядовой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 – сержант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9" w:id="1525"/>
          <w:p>
            <w:pPr>
              <w:spacing w:after="20"/>
              <w:ind w:left="20"/>
              <w:jc w:val="both"/>
            </w:pPr>
          </w:p>
          <w:bookmarkEnd w:id="152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434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0" w:id="1526"/>
          <w:p>
            <w:pPr>
              <w:spacing w:after="20"/>
              <w:ind w:left="20"/>
              <w:jc w:val="both"/>
            </w:pPr>
          </w:p>
          <w:bookmarkEnd w:id="152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 – младший сержант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1" w:id="1527"/>
          <w:p>
            <w:pPr>
              <w:spacing w:after="20"/>
              <w:ind w:left="20"/>
              <w:jc w:val="both"/>
            </w:pPr>
          </w:p>
          <w:bookmarkEnd w:id="152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2" w:id="1528"/>
          <w:p>
            <w:pPr>
              <w:spacing w:after="20"/>
              <w:ind w:left="20"/>
              <w:jc w:val="both"/>
            </w:pPr>
          </w:p>
          <w:bookmarkEnd w:id="152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561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Кадет, улан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Воспитанник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Нагрудные нашивки "Группа крови" к полевому обмундированию (рисунок 150)
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3" w:id="1529"/>
          <w:p>
            <w:pPr>
              <w:spacing w:after="20"/>
              <w:ind w:left="20"/>
              <w:jc w:val="both"/>
            </w:pPr>
          </w:p>
          <w:bookmarkEnd w:id="152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4" w:id="1530"/>
          <w:p>
            <w:pPr>
              <w:spacing w:after="20"/>
              <w:ind w:left="20"/>
              <w:jc w:val="both"/>
            </w:pPr>
          </w:p>
          <w:bookmarkEnd w:id="153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положительная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отрицательная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5" w:id="1531"/>
          <w:p>
            <w:pPr>
              <w:spacing w:after="20"/>
              <w:ind w:left="20"/>
              <w:jc w:val="both"/>
            </w:pPr>
          </w:p>
          <w:bookmarkEnd w:id="153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6" w:id="1532"/>
          <w:p>
            <w:pPr>
              <w:spacing w:after="20"/>
              <w:ind w:left="20"/>
              <w:jc w:val="both"/>
            </w:pPr>
          </w:p>
          <w:bookmarkEnd w:id="153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05300" cy="111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положительная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отрицательная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7" w:id="1533"/>
          <w:p>
            <w:pPr>
              <w:spacing w:after="20"/>
              <w:ind w:left="20"/>
              <w:jc w:val="both"/>
            </w:pPr>
          </w:p>
          <w:bookmarkEnd w:id="153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053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8" w:id="1534"/>
          <w:p>
            <w:pPr>
              <w:spacing w:after="20"/>
              <w:ind w:left="20"/>
              <w:jc w:val="both"/>
            </w:pPr>
          </w:p>
          <w:bookmarkEnd w:id="153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180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Третья положительная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Третья отрицательная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9" w:id="1535"/>
          <w:p>
            <w:pPr>
              <w:spacing w:after="20"/>
              <w:ind w:left="20"/>
              <w:jc w:val="both"/>
            </w:pPr>
          </w:p>
          <w:bookmarkEnd w:id="153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05300" cy="111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0" w:id="1536"/>
          <w:p>
            <w:pPr>
              <w:spacing w:after="20"/>
              <w:ind w:left="20"/>
              <w:jc w:val="both"/>
            </w:pPr>
          </w:p>
          <w:bookmarkEnd w:id="153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Четвертая положительная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Четвертая отрицательная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описанию и рисункам военной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формы одежды и знаков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различия военнослужащих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Вооруженных Сил, других войск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воинских формирований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Республики Казахстан,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утвержденным Указом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Президента Республики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25 августа 2011 года № 144 </w:t>
            </w:r>
          </w:p>
        </w:tc>
      </w:tr>
    </w:tbl>
    <w:bookmarkStart w:name="z1615" w:id="1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РАСЦВЕТКА </w:t>
      </w:r>
      <w:r>
        <w:br/>
      </w:r>
      <w:r>
        <w:rPr>
          <w:rFonts w:ascii="Times New Roman"/>
          <w:b/>
          <w:i w:val="false"/>
          <w:color w:val="000000"/>
        </w:rPr>
        <w:t>околышей и кантов на фуражках, полосок на тельняшках, кантов и лампасов на брюках, кантов на мундирах и кителях, цвет беретов</w:t>
      </w:r>
    </w:p>
    <w:bookmarkEnd w:id="15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Категория военнослужащих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Фуражка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Цвет беретов (шляпок женских, кепи)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Цвет кантов и лампасов на мундирах (кителях) и брюках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Цвет полосок на тельняшках
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цвет околыша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цвет канта
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1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2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3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4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5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6
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Верховный Главнокомандующий
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Верховный Главнокомандующий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6" w:id="1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  <w:bookmarkEnd w:id="1538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7" w:id="1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ВС (кроме ДШВ, СВО, ВМС, органа безопасности полетов, ССО), органы военной прокуратуры, военно-следственные органы
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парадная фуражка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9" w:id="1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полыни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1" w:id="1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морской</w:t>
            </w:r>
          </w:p>
          <w:bookmarkEnd w:id="1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повседневная 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2" w:id="1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</w:t>
            </w:r>
          </w:p>
          <w:bookmarkEnd w:id="1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Офицерский, сержантский и рядовой составы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3" w:id="1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Военнослужащие-женщины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5" w:id="1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шляпа</w:t>
            </w:r>
          </w:p>
          <w:bookmarkEnd w:id="1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женская и кепи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Курсанты, кадеты, уланы и воспитанники военных, специальных учебных заведений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7" w:id="1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</w:t>
            </w:r>
          </w:p>
          <w:bookmarkEnd w:id="1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СВО ВС
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парадная фуражка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8" w:id="1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темно-синее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повседневная 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Офицерский, сержантский и рядовой составы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фуражка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9" w:id="1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темно-синее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Военнослужащие-женщины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0" w:id="1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шляпа </w:t>
            </w:r>
          </w:p>
          <w:bookmarkEnd w:id="1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женская и кепи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2" w:id="1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</w:t>
            </w:r>
          </w:p>
          <w:bookmarkEnd w:id="1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ВМС ВС и морские подразделения ПС
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3" w:id="1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4" w:id="1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</w:t>
            </w:r>
          </w:p>
          <w:bookmarkEnd w:id="1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синий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Офицерский, сержантский и рядовой составы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5" w:id="1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6" w:id="1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</w:t>
            </w:r>
          </w:p>
          <w:bookmarkEnd w:id="1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синий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Военнослужащие- женщины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7" w:id="1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шляпа женская белая, </w:t>
            </w:r>
          </w:p>
          <w:bookmarkEnd w:id="1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 черное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8" w:id="1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</w:t>
            </w:r>
          </w:p>
          <w:bookmarkEnd w:id="1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синий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заведений, военнослужащие срочной службы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9" w:id="1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бескозырка парадная</w:t>
            </w:r>
          </w:p>
          <w:bookmarkEnd w:id="1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белая, бескозырка повседневная черная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0" w:id="1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</w:t>
            </w:r>
          </w:p>
          <w:bookmarkEnd w:id="1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синий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Части и подразделения морской пехоты ВС
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1" w:id="1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</w:t>
            </w:r>
          </w:p>
          <w:bookmarkEnd w:id="1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2" w:id="1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</w:t>
            </w:r>
          </w:p>
          <w:bookmarkEnd w:id="1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синий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Офицерский, сержантский и рядовой составы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3" w:id="1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</w:t>
            </w:r>
          </w:p>
          <w:bookmarkEnd w:id="1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4" w:id="1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</w:t>
            </w:r>
          </w:p>
          <w:bookmarkEnd w:id="1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синий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Военнослужащие-женщины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 черный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5" w:id="1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</w:t>
            </w:r>
          </w:p>
          <w:bookmarkEnd w:id="1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синий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 срочной службы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6" w:id="1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берет </w:t>
            </w:r>
          </w:p>
          <w:bookmarkEnd w:id="1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7" w:id="1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</w:t>
            </w:r>
          </w:p>
          <w:bookmarkEnd w:id="1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синий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ДШВ и части и подразделения специального назначения ВС *
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8" w:id="1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</w:t>
            </w:r>
          </w:p>
          <w:bookmarkEnd w:id="1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парадная фуражка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9" w:id="1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кепи темной полыни </w:t>
            </w:r>
          </w:p>
          <w:bookmarkEnd w:id="1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 голубой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морская волна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повседневная 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Офицерский, сержантский и рядовой составы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0" w:id="1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 темной полыни</w:t>
            </w:r>
          </w:p>
          <w:bookmarkEnd w:id="1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 голубой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Военнослужащие- женщины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1" w:id="1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шляпа женская и кепи темной полыни</w:t>
            </w:r>
          </w:p>
          <w:bookmarkEnd w:id="1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 голубой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 срочной службы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2" w:id="1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</w:t>
            </w:r>
          </w:p>
          <w:bookmarkEnd w:id="1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ССО ВС *
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3" w:id="1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</w:t>
            </w:r>
          </w:p>
          <w:bookmarkEnd w:id="1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парадная фуражка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4" w:id="1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 темной полыни,</w:t>
            </w:r>
          </w:p>
          <w:bookmarkEnd w:id="1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 бордового цвета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морская волна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повседневная 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Офицерский, сержантский и рядовой составы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5" w:id="1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полыни, берет бордового цвета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Военнослужащие-женщины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6" w:id="1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шляпа женская,</w:t>
            </w:r>
          </w:p>
          <w:bookmarkEnd w:id="1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 темной полыни, берет бордовый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 срочной службы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7" w:id="1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</w:t>
            </w:r>
          </w:p>
          <w:bookmarkEnd w:id="1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НГ*
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парадная фуражка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8" w:id="1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морской волны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повседневная 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Офицерский, сержантский и рядовой составы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9" w:id="1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Военнослужащие-женщины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0" w:id="1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шляпа женская </w:t>
            </w:r>
          </w:p>
          <w:bookmarkEnd w:id="1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кепи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2" w:id="1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берет </w:t>
            </w:r>
          </w:p>
          <w:bookmarkEnd w:id="1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 срочной службы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МЧС
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3" w:id="1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</w:t>
            </w:r>
          </w:p>
          <w:bookmarkEnd w:id="1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парадная фуражка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4" w:id="1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оранжевый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морской волны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повседневная 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Офицерский, сержантский и рядовой составы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5" w:id="1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оранжевый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Военнослужащие-женщины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шляпа женская и кепи 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оранжевый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военных, специальных учебных заведений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 оранжевый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оранжевый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 срочной службы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6" w:id="1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</w:t>
            </w:r>
          </w:p>
          <w:bookmarkEnd w:id="1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оранжевый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оранжевый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Органы военной полиции и военной контрразведки КНБ
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парадная фуражка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7" w:id="1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морской волны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повседневная 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Офицерский, сержантский и рядовой составы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8" w:id="1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Военнослужащие-женщины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9" w:id="1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шляпа женская</w:t>
            </w:r>
          </w:p>
          <w:bookmarkEnd w:id="1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кепи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1" w:id="1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</w:t>
            </w:r>
          </w:p>
          <w:bookmarkEnd w:id="1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темной полыни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Авиационная служба КНБ
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фуражка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2" w:id="1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кепи </w:t>
            </w:r>
          </w:p>
          <w:bookmarkEnd w:id="1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темно-синее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Офицерский, сержантский и рядовой составы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фуражка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3" w:id="1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темно-синее 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Военнослужащие-женщины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4" w:id="1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шляпа женская и кепи </w:t>
            </w:r>
          </w:p>
          <w:bookmarkEnd w:id="1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5" w:id="1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</w:t>
            </w:r>
          </w:p>
          <w:bookmarkEnd w:id="1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ПС и Пограничная академия КНБ
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парадная фуражка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6" w:id="1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морской волны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повседневная 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Офицерский, сержантский и рядовой составы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7" w:id="1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кепи </w:t>
            </w:r>
          </w:p>
          <w:bookmarkEnd w:id="1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полыни, берет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Военнослужащие-женщины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9" w:id="1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шляпа женская и кепи темной полыни, берет</w:t>
            </w:r>
          </w:p>
          <w:bookmarkEnd w:id="1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0" w:id="1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</w:t>
            </w:r>
          </w:p>
          <w:bookmarkEnd w:id="1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Военнослужащие подразделений специального назначения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1" w:id="1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</w:t>
            </w:r>
          </w:p>
          <w:bookmarkEnd w:id="1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 срочной службы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2" w:id="1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</w:t>
            </w:r>
          </w:p>
          <w:bookmarkEnd w:id="1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СГО
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Офицерский, сержантский и рядовой составы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бирюзовый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бирюзовый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бирюзовый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Военнослужащие-женщины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3" w:id="1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шляпа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женская бирюзовая</w:t>
            </w:r>
          </w:p>
          <w:bookmarkEnd w:id="1597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бирюзовый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685" w:id="1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598"/>
    <w:bookmarkStart w:name="z1686" w:id="1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Военнослужащим подразделений специального назначения ССО ВС, прошедшим квалификационные испытания, выдается берет бордового цвета с кокардой и предоставляется право его ношения.</w:t>
      </w:r>
    </w:p>
    <w:bookmarkEnd w:id="1599"/>
    <w:bookmarkStart w:name="z1687" w:id="1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Военнослужащим подразделений специального назначения органа военной разведки МО, прошедшим квалификационные испытания, выдается берет стального цвета с кокардой и предоставляется право его ношения.</w:t>
      </w:r>
    </w:p>
    <w:bookmarkEnd w:id="1600"/>
    <w:bookmarkStart w:name="z1688" w:id="1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Военнослужащим частей (подразделений) специального назначения НГ, прошедшим квалификационные испытания, выдается берет крапового цвета со знаком различия к нему и предоставляется право его ношения.</w:t>
      </w:r>
    </w:p>
    <w:bookmarkEnd w:id="1601"/>
    <w:bookmarkStart w:name="z1689" w:id="1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Работникам, сотрудникам, военнослужащим государственных органов, имеющим право ношения крапового берета, допускается его ношение.</w:t>
      </w:r>
    </w:p>
    <w:bookmarkEnd w:id="16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описанию и рисункам военной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формы одежды и знаков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различия военнослужащих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Вооруженных Сил, других войск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воинских формирований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Республики Казахстан,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утвержденным Указом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Президента Республики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25 августа 2011 года № 144 </w:t>
            </w:r>
          </w:p>
        </w:tc>
      </w:tr>
    </w:tbl>
    <w:bookmarkStart w:name="z1694" w:id="16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РАСЦВЕТКА  </w:t>
      </w:r>
      <w:r>
        <w:br/>
      </w:r>
      <w:r>
        <w:rPr>
          <w:rFonts w:ascii="Times New Roman"/>
          <w:b/>
          <w:i w:val="false"/>
          <w:color w:val="000000"/>
        </w:rPr>
        <w:t xml:space="preserve">полосок, окантовок, полей и нашивок на погонах  </w:t>
      </w:r>
    </w:p>
    <w:bookmarkEnd w:id="16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Категория военнослужащих
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Погоны (погончики)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цвет поля
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цвет окантовки
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цвет нашивок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1
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2
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3
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4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Погоны парадные съемные (для Верховного Главнокомандующего и высшего офицерского состава на мундирах (тужурках) и пальто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Верховный Главнокомандующий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Верховный Главнокомандующий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ВС (кроме ДШВ, СВО, ВМС, ССО и СГО), органы военной прокуратуры, военно-следственные органы
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мундире и пальто серого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Сержантский и рядовой составы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Курсанты, кадеты, уланы и воспитанники военных, специальных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темная полынь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СВО ВС
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мундире и пальто светло-серого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Сержантский и рядовой составы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ВМС, части и подразделения морской пехоты ВС и морские подразделения ПС КНБ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Офицеры, имеющие корабельные воинские звания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черный, желтый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Офицеры, имеющие войсковые воинские звания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 или 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Сержантский и рядовой составы, имеющие корабельные воинские звания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черный, желтый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Сержантский и рядовой составы, имеющие войсковые воинские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 или 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 срочной службы, курсанты военных учебных заведений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пальто зимнее черного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бушлате черного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 срочной службы морской пехоты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ДШВ, части и подразделения специального назначения ВС
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мундире и пальто светло-серого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Сержантский и рядовой составы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темная полынь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 срочной службы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ССО ВС
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мундире и пальто светло-серого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Сержантский и рядовой составы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темная полынь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 срочной службы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МЧС
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5" w:id="1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мундире и пальто светло-серого цвета</w:t>
            </w:r>
          </w:p>
          <w:bookmarkEnd w:id="1604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Сержантский и рядовой составы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военных, специальных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темная полынь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 срочной службы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НГ
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мундире и пальто светло-серого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Сержантский и рядовой составы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темная полынь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 срочной службы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Органы военной полиции и военной контрразведки КНБ
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мундире и пальто светло-серого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Сержантский и рядовой составы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темная полынь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 срочной службы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ПС и Пограничная академия КНБ
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мундире и пальто светло-серого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Сержантский и рядовой составы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темная полынь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 срочной службы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Авиационная служба КНБ
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мундире и пальто светло-серого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Сержантский и рядовой составы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Военнослужащие, участвующие в протокольных мероприятиях СГО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бирюзовый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Сержантский и рядовой составы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бирюзовый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 срочной службы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бирюзовый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Погоны на парадной рубашке (съемные на муфтах)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Верховный Главнокомандующий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Верховный Главнокомандующий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ВС (кроме ДШВ, СВО, ВМС, ССО), органы военной прокуратуры, военно-следственные органы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Сержантский и рядовой составы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 ВС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Сержантский и рядовой составы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ВМС ВС и морские подразделения ПС КНБ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Офицеры, имеющие корабельные воинские звания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Офицеры, имеющие войсковые воинские звания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 или 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Сержантский и рядовой составы, имеющие корабельные воинские звания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Сержантский и рядовой составы, имеющие войсковые воинские звания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 или 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 срочной службы, курсанты военных учебных заведений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форменной верхней рубахе белого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ДШВ, части и подразделения специального назначения ВС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Сержантский и рядовой составы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ССО ВС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Сержантский и рядовой составы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НГ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Сержантский и рядовой составы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МЧС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Сержантский и рядовой составы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Органы военной полиции и военной контрразведки КНБ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Сержантский и рядовой составы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серебристый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ПС и Пограничная академия КНБ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Сержантский и рядовой составы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Авиационная служба КНБ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Сержантский и рядовой составы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Военнослужащие, участвующие в протокольных мероприятиях СГО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бирюзовый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Сержантский и рядовой составы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бирюзовый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Сержантский и рядовой составы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бирюзовый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
Погоны повседневные съемные: на кителе и тужурке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(для куртки зимней и костюме погоны на муфте)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Верховный Главнокомандующий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Верховный Главнокомандующий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ВС (кроме ДШВ, СВО, ВМС и ССО ВС), органы военной прокуратуры, военно-следственные органы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Сержантский и рядовой составы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Курсанты, кадеты, уланы и воспитанники военных, специальных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СВО ВС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Сержантский и рядовой составы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ВМС ВС и морские подразделения ПС КНБ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Офицеры, имеющие корабельные воинские звания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Офицеры, имеющие войсковые воинские звания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 или 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Сержантский и рядовой составы, имеющие корабельные воинские звания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Сержантский и рядовой составы, имеющие войсковые воинские звания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 или 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Военнослужащие срочной службы, курсанты военных учебных заведений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форменной блузе синего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ДШВ, части и подразделения специального назначения ВС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Сержантский и рядовой составы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ССО ВС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Сержантский и рядовой составы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НГ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Сержантский и рядовой составы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МЧС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Сержантский и рядовой составы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военных, специальных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Органы военной полиции и военной контрразведки КНБ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Сержантский и рядовой составы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ПС и Пограничная академия КНБ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Сержантский и рядовой составы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Авиационная служба КНБ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Сержантский и рядовой составы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Погоны повседневные съемные на муфтах для рубашек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Верховного Главнокомандующего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Верховный Главнокомандующий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ВС (кроме ДШВ, СВО, ВМС), органы военной прокуратуры, военно-следственные органы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светлая полынь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светлая полынь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Сержантский и рядовой составы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светлая полынь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Курсанты, кадеты, уланы и воспитанники военных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светлая полынь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СВО ВС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ВМС ВС и морских подразделений ПС КНБ
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рубашке белого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Офицеры, имеющие корабельные воинские звания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рубашке белого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Офицеры, имеющие войсковые воинские звания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рубашке белого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 или 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ДШВ, части и подразделения специального назначения ВС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ССО ВС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Офицеры (по контракту и призыву)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НГ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МЧС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Органы военной полиции и военной контрразведки КНБ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ПС и Пограничная академия КНБ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Офицеры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Авиационная служба КНБ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Высший офицерский состав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Офицеры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Курсанты военных учебных заведений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media/document_image_rId169.jpeg" Type="http://schemas.openxmlformats.org/officeDocument/2006/relationships/image" Id="rId169"/><Relationship Target="media/document_image_rId170.jpeg" Type="http://schemas.openxmlformats.org/officeDocument/2006/relationships/image" Id="rId170"/><Relationship Target="media/document_image_rId171.jpeg" Type="http://schemas.openxmlformats.org/officeDocument/2006/relationships/image" Id="rId171"/><Relationship Target="media/document_image_rId172.jpeg" Type="http://schemas.openxmlformats.org/officeDocument/2006/relationships/image" Id="rId172"/><Relationship Target="media/document_image_rId173.jpeg" Type="http://schemas.openxmlformats.org/officeDocument/2006/relationships/image" Id="rId173"/><Relationship Target="media/document_image_rId174.jpeg" Type="http://schemas.openxmlformats.org/officeDocument/2006/relationships/image" Id="rId174"/><Relationship Target="media/document_image_rId175.jpeg" Type="http://schemas.openxmlformats.org/officeDocument/2006/relationships/image" Id="rId175"/><Relationship Target="media/document_image_rId176.jpeg" Type="http://schemas.openxmlformats.org/officeDocument/2006/relationships/image" Id="rId176"/><Relationship Target="media/document_image_rId177.jpeg" Type="http://schemas.openxmlformats.org/officeDocument/2006/relationships/image" Id="rId177"/><Relationship Target="media/document_image_rId178.jpeg" Type="http://schemas.openxmlformats.org/officeDocument/2006/relationships/image" Id="rId178"/><Relationship Target="media/document_image_rId179.jpeg" Type="http://schemas.openxmlformats.org/officeDocument/2006/relationships/image" Id="rId179"/><Relationship Target="media/document_image_rId180.jpeg" Type="http://schemas.openxmlformats.org/officeDocument/2006/relationships/image" Id="rId180"/><Relationship Target="media/document_image_rId181.jpeg" Type="http://schemas.openxmlformats.org/officeDocument/2006/relationships/image" Id="rId181"/><Relationship Target="media/document_image_rId182.jpeg" Type="http://schemas.openxmlformats.org/officeDocument/2006/relationships/image" Id="rId182"/><Relationship Target="media/document_image_rId183.jpeg" Type="http://schemas.openxmlformats.org/officeDocument/2006/relationships/image" Id="rId183"/><Relationship Target="media/document_image_rId184.jpeg" Type="http://schemas.openxmlformats.org/officeDocument/2006/relationships/image" Id="rId184"/><Relationship Target="media/document_image_rId185.jpeg" Type="http://schemas.openxmlformats.org/officeDocument/2006/relationships/image" Id="rId185"/><Relationship Target="media/document_image_rId186.jpeg" Type="http://schemas.openxmlformats.org/officeDocument/2006/relationships/image" Id="rId186"/><Relationship Target="media/document_image_rId187.jpeg" Type="http://schemas.openxmlformats.org/officeDocument/2006/relationships/image" Id="rId187"/><Relationship Target="media/document_image_rId188.jpeg" Type="http://schemas.openxmlformats.org/officeDocument/2006/relationships/image" Id="rId188"/><Relationship Target="media/document_image_rId189.jpeg" Type="http://schemas.openxmlformats.org/officeDocument/2006/relationships/image" Id="rId189"/><Relationship Target="media/document_image_rId190.jpeg" Type="http://schemas.openxmlformats.org/officeDocument/2006/relationships/image" Id="rId190"/><Relationship Target="media/document_image_rId191.jpeg" Type="http://schemas.openxmlformats.org/officeDocument/2006/relationships/image" Id="rId191"/><Relationship Target="media/document_image_rId192.jpeg" Type="http://schemas.openxmlformats.org/officeDocument/2006/relationships/image" Id="rId192"/><Relationship Target="media/document_image_rId193.jpeg" Type="http://schemas.openxmlformats.org/officeDocument/2006/relationships/image" Id="rId193"/><Relationship Target="media/document_image_rId194.jpeg" Type="http://schemas.openxmlformats.org/officeDocument/2006/relationships/image" Id="rId194"/><Relationship Target="media/document_image_rId195.jpeg" Type="http://schemas.openxmlformats.org/officeDocument/2006/relationships/image" Id="rId195"/><Relationship Target="media/document_image_rId196.jpeg" Type="http://schemas.openxmlformats.org/officeDocument/2006/relationships/image" Id="rId196"/><Relationship Target="media/document_image_rId197.jpeg" Type="http://schemas.openxmlformats.org/officeDocument/2006/relationships/image" Id="rId197"/><Relationship Target="media/document_image_rId198.jpeg" Type="http://schemas.openxmlformats.org/officeDocument/2006/relationships/image" Id="rId198"/><Relationship Target="media/document_image_rId199.jpeg" Type="http://schemas.openxmlformats.org/officeDocument/2006/relationships/image" Id="rId199"/><Relationship Target="media/document_image_rId200.jpeg" Type="http://schemas.openxmlformats.org/officeDocument/2006/relationships/image" Id="rId200"/><Relationship Target="media/document_image_rId201.jpeg" Type="http://schemas.openxmlformats.org/officeDocument/2006/relationships/image" Id="rId201"/><Relationship Target="media/document_image_rId202.jpeg" Type="http://schemas.openxmlformats.org/officeDocument/2006/relationships/image" Id="rId202"/><Relationship Target="media/document_image_rId203.jpeg" Type="http://schemas.openxmlformats.org/officeDocument/2006/relationships/image" Id="rId203"/><Relationship Target="media/document_image_rId204.jpeg" Type="http://schemas.openxmlformats.org/officeDocument/2006/relationships/image" Id="rId204"/><Relationship Target="media/document_image_rId205.jpeg" Type="http://schemas.openxmlformats.org/officeDocument/2006/relationships/image" Id="rId205"/><Relationship Target="media/document_image_rId206.jpeg" Type="http://schemas.openxmlformats.org/officeDocument/2006/relationships/image" Id="rId206"/><Relationship Target="media/document_image_rId207.jpeg" Type="http://schemas.openxmlformats.org/officeDocument/2006/relationships/image" Id="rId207"/><Relationship Target="media/document_image_rId208.jpeg" Type="http://schemas.openxmlformats.org/officeDocument/2006/relationships/image" Id="rId208"/><Relationship Target="media/document_image_rId209.jpeg" Type="http://schemas.openxmlformats.org/officeDocument/2006/relationships/image" Id="rId209"/><Relationship Target="media/document_image_rId210.jpeg" Type="http://schemas.openxmlformats.org/officeDocument/2006/relationships/image" Id="rId210"/><Relationship Target="media/document_image_rId211.jpeg" Type="http://schemas.openxmlformats.org/officeDocument/2006/relationships/image" Id="rId211"/><Relationship Target="media/document_image_rId212.jpeg" Type="http://schemas.openxmlformats.org/officeDocument/2006/relationships/image" Id="rId212"/><Relationship Target="media/document_image_rId213.jpeg" Type="http://schemas.openxmlformats.org/officeDocument/2006/relationships/image" Id="rId213"/><Relationship Target="media/document_image_rId214.jpeg" Type="http://schemas.openxmlformats.org/officeDocument/2006/relationships/image" Id="rId214"/><Relationship Target="media/document_image_rId215.jpeg" Type="http://schemas.openxmlformats.org/officeDocument/2006/relationships/image" Id="rId215"/><Relationship Target="media/document_image_rId216.jpeg" Type="http://schemas.openxmlformats.org/officeDocument/2006/relationships/image" Id="rId216"/><Relationship Target="media/document_image_rId217.jpeg" Type="http://schemas.openxmlformats.org/officeDocument/2006/relationships/image" Id="rId217"/><Relationship Target="media/document_image_rId218.jpeg" Type="http://schemas.openxmlformats.org/officeDocument/2006/relationships/image" Id="rId218"/><Relationship Target="media/document_image_rId219.jpeg" Type="http://schemas.openxmlformats.org/officeDocument/2006/relationships/image" Id="rId219"/><Relationship Target="media/document_image_rId220.jpeg" Type="http://schemas.openxmlformats.org/officeDocument/2006/relationships/image" Id="rId220"/><Relationship Target="media/document_image_rId221.jpeg" Type="http://schemas.openxmlformats.org/officeDocument/2006/relationships/image" Id="rId221"/><Relationship Target="media/document_image_rId222.jpeg" Type="http://schemas.openxmlformats.org/officeDocument/2006/relationships/image" Id="rId222"/><Relationship Target="media/document_image_rId223.jpeg" Type="http://schemas.openxmlformats.org/officeDocument/2006/relationships/image" Id="rId223"/><Relationship Target="media/document_image_rId224.jpeg" Type="http://schemas.openxmlformats.org/officeDocument/2006/relationships/image" Id="rId224"/><Relationship Target="media/document_image_rId225.jpeg" Type="http://schemas.openxmlformats.org/officeDocument/2006/relationships/image" Id="rId225"/><Relationship Target="media/document_image_rId226.jpeg" Type="http://schemas.openxmlformats.org/officeDocument/2006/relationships/image" Id="rId226"/><Relationship Target="media/document_image_rId227.jpeg" Type="http://schemas.openxmlformats.org/officeDocument/2006/relationships/image" Id="rId227"/><Relationship Target="media/document_image_rId228.jpeg" Type="http://schemas.openxmlformats.org/officeDocument/2006/relationships/image" Id="rId228"/><Relationship Target="media/document_image_rId229.jpeg" Type="http://schemas.openxmlformats.org/officeDocument/2006/relationships/image" Id="rId229"/><Relationship Target="media/document_image_rId230.jpeg" Type="http://schemas.openxmlformats.org/officeDocument/2006/relationships/image" Id="rId230"/><Relationship Target="media/document_image_rId231.jpeg" Type="http://schemas.openxmlformats.org/officeDocument/2006/relationships/image" Id="rId231"/><Relationship Target="media/document_image_rId232.jpeg" Type="http://schemas.openxmlformats.org/officeDocument/2006/relationships/image" Id="rId232"/><Relationship Target="media/document_image_rId233.jpeg" Type="http://schemas.openxmlformats.org/officeDocument/2006/relationships/image" Id="rId233"/><Relationship Target="media/document_image_rId234.jpeg" Type="http://schemas.openxmlformats.org/officeDocument/2006/relationships/image" Id="rId234"/><Relationship Target="media/document_image_rId235.jpeg" Type="http://schemas.openxmlformats.org/officeDocument/2006/relationships/image" Id="rId235"/><Relationship Target="media/document_image_rId236.jpeg" Type="http://schemas.openxmlformats.org/officeDocument/2006/relationships/image" Id="rId236"/><Relationship Target="media/document_image_rId237.jpeg" Type="http://schemas.openxmlformats.org/officeDocument/2006/relationships/image" Id="rId237"/><Relationship Target="media/document_image_rId238.jpeg" Type="http://schemas.openxmlformats.org/officeDocument/2006/relationships/image" Id="rId238"/><Relationship Target="media/document_image_rId239.jpeg" Type="http://schemas.openxmlformats.org/officeDocument/2006/relationships/image" Id="rId239"/><Relationship Target="media/document_image_rId240.jpeg" Type="http://schemas.openxmlformats.org/officeDocument/2006/relationships/image" Id="rId240"/><Relationship Target="media/document_image_rId241.jpeg" Type="http://schemas.openxmlformats.org/officeDocument/2006/relationships/image" Id="rId241"/><Relationship Target="media/document_image_rId242.jpeg" Type="http://schemas.openxmlformats.org/officeDocument/2006/relationships/image" Id="rId242"/><Relationship Target="media/document_image_rId243.jpeg" Type="http://schemas.openxmlformats.org/officeDocument/2006/relationships/image" Id="rId243"/><Relationship Target="media/document_image_rId244.jpeg" Type="http://schemas.openxmlformats.org/officeDocument/2006/relationships/image" Id="rId244"/><Relationship Target="media/document_image_rId245.jpeg" Type="http://schemas.openxmlformats.org/officeDocument/2006/relationships/image" Id="rId245"/><Relationship Target="media/document_image_rId246.jpeg" Type="http://schemas.openxmlformats.org/officeDocument/2006/relationships/image" Id="rId246"/><Relationship Target="media/document_image_rId247.jpeg" Type="http://schemas.openxmlformats.org/officeDocument/2006/relationships/image" Id="rId247"/><Relationship Target="media/document_image_rId248.jpeg" Type="http://schemas.openxmlformats.org/officeDocument/2006/relationships/image" Id="rId248"/><Relationship Target="media/document_image_rId249.jpeg" Type="http://schemas.openxmlformats.org/officeDocument/2006/relationships/image" Id="rId249"/><Relationship Target="media/document_image_rId250.jpeg" Type="http://schemas.openxmlformats.org/officeDocument/2006/relationships/image" Id="rId250"/><Relationship Target="media/document_image_rId251.jpeg" Type="http://schemas.openxmlformats.org/officeDocument/2006/relationships/image" Id="rId251"/><Relationship Target="media/document_image_rId252.jpeg" Type="http://schemas.openxmlformats.org/officeDocument/2006/relationships/image" Id="rId252"/><Relationship Target="media/document_image_rId253.jpeg" Type="http://schemas.openxmlformats.org/officeDocument/2006/relationships/image" Id="rId253"/><Relationship Target="media/document_image_rId254.jpeg" Type="http://schemas.openxmlformats.org/officeDocument/2006/relationships/image" Id="rId254"/><Relationship Target="media/document_image_rId255.jpeg" Type="http://schemas.openxmlformats.org/officeDocument/2006/relationships/image" Id="rId255"/><Relationship Target="media/document_image_rId256.jpeg" Type="http://schemas.openxmlformats.org/officeDocument/2006/relationships/image" Id="rId256"/><Relationship Target="media/document_image_rId257.jpeg" Type="http://schemas.openxmlformats.org/officeDocument/2006/relationships/image" Id="rId257"/><Relationship Target="media/document_image_rId258.jpeg" Type="http://schemas.openxmlformats.org/officeDocument/2006/relationships/image" Id="rId258"/><Relationship Target="media/document_image_rId259.jpeg" Type="http://schemas.openxmlformats.org/officeDocument/2006/relationships/image" Id="rId259"/><Relationship Target="media/document_image_rId260.jpeg" Type="http://schemas.openxmlformats.org/officeDocument/2006/relationships/image" Id="rId260"/><Relationship Target="media/document_image_rId261.jpeg" Type="http://schemas.openxmlformats.org/officeDocument/2006/relationships/image" Id="rId261"/><Relationship Target="media/document_image_rId262.jpeg" Type="http://schemas.openxmlformats.org/officeDocument/2006/relationships/image" Id="rId262"/><Relationship Target="media/document_image_rId263.jpeg" Type="http://schemas.openxmlformats.org/officeDocument/2006/relationships/image" Id="rId263"/><Relationship Target="media/document_image_rId264.jpeg" Type="http://schemas.openxmlformats.org/officeDocument/2006/relationships/image" Id="rId264"/><Relationship Target="media/document_image_rId265.jpeg" Type="http://schemas.openxmlformats.org/officeDocument/2006/relationships/image" Id="rId265"/><Relationship Target="media/document_image_rId266.jpeg" Type="http://schemas.openxmlformats.org/officeDocument/2006/relationships/image" Id="rId266"/><Relationship Target="media/document_image_rId267.jpeg" Type="http://schemas.openxmlformats.org/officeDocument/2006/relationships/image" Id="rId267"/><Relationship Target="media/document_image_rId268.jpeg" Type="http://schemas.openxmlformats.org/officeDocument/2006/relationships/image" Id="rId268"/><Relationship Target="media/document_image_rId269.jpeg" Type="http://schemas.openxmlformats.org/officeDocument/2006/relationships/image" Id="rId269"/><Relationship Target="media/document_image_rId270.jpeg" Type="http://schemas.openxmlformats.org/officeDocument/2006/relationships/image" Id="rId270"/><Relationship Target="media/document_image_rId271.jpeg" Type="http://schemas.openxmlformats.org/officeDocument/2006/relationships/image" Id="rId271"/><Relationship Target="media/document_image_rId272.jpeg" Type="http://schemas.openxmlformats.org/officeDocument/2006/relationships/image" Id="rId272"/><Relationship Target="media/document_image_rId273.jpeg" Type="http://schemas.openxmlformats.org/officeDocument/2006/relationships/image" Id="rId273"/><Relationship Target="media/document_image_rId274.jpeg" Type="http://schemas.openxmlformats.org/officeDocument/2006/relationships/image" Id="rId274"/><Relationship Target="media/document_image_rId275.jpeg" Type="http://schemas.openxmlformats.org/officeDocument/2006/relationships/image" Id="rId275"/><Relationship Target="media/document_image_rId276.jpeg" Type="http://schemas.openxmlformats.org/officeDocument/2006/relationships/image" Id="rId276"/><Relationship Target="media/document_image_rId277.jpeg" Type="http://schemas.openxmlformats.org/officeDocument/2006/relationships/image" Id="rId277"/><Relationship Target="media/document_image_rId278.jpeg" Type="http://schemas.openxmlformats.org/officeDocument/2006/relationships/image" Id="rId278"/><Relationship Target="media/document_image_rId279.jpeg" Type="http://schemas.openxmlformats.org/officeDocument/2006/relationships/image" Id="rId279"/><Relationship Target="media/document_image_rId280.jpeg" Type="http://schemas.openxmlformats.org/officeDocument/2006/relationships/image" Id="rId280"/><Relationship Target="media/document_image_rId281.jpeg" Type="http://schemas.openxmlformats.org/officeDocument/2006/relationships/image" Id="rId281"/><Relationship Target="media/document_image_rId282.jpeg" Type="http://schemas.openxmlformats.org/officeDocument/2006/relationships/image" Id="rId282"/><Relationship Target="media/document_image_rId283.jpeg" Type="http://schemas.openxmlformats.org/officeDocument/2006/relationships/image" Id="rId283"/><Relationship Target="media/document_image_rId284.jpeg" Type="http://schemas.openxmlformats.org/officeDocument/2006/relationships/image" Id="rId284"/><Relationship Target="media/document_image_rId285.jpeg" Type="http://schemas.openxmlformats.org/officeDocument/2006/relationships/image" Id="rId285"/><Relationship Target="media/document_image_rId286.jpeg" Type="http://schemas.openxmlformats.org/officeDocument/2006/relationships/image" Id="rId286"/><Relationship Target="media/document_image_rId287.jpeg" Type="http://schemas.openxmlformats.org/officeDocument/2006/relationships/image" Id="rId287"/><Relationship Target="media/document_image_rId288.jpeg" Type="http://schemas.openxmlformats.org/officeDocument/2006/relationships/image" Id="rId288"/><Relationship Target="media/document_image_rId289.jpeg" Type="http://schemas.openxmlformats.org/officeDocument/2006/relationships/image" Id="rId289"/><Relationship Target="media/document_image_rId290.jpeg" Type="http://schemas.openxmlformats.org/officeDocument/2006/relationships/image" Id="rId290"/><Relationship Target="media/document_image_rId291.jpeg" Type="http://schemas.openxmlformats.org/officeDocument/2006/relationships/image" Id="rId291"/><Relationship Target="media/document_image_rId292.jpeg" Type="http://schemas.openxmlformats.org/officeDocument/2006/relationships/image" Id="rId292"/><Relationship Target="media/document_image_rId293.jpeg" Type="http://schemas.openxmlformats.org/officeDocument/2006/relationships/image" Id="rId293"/><Relationship Target="media/document_image_rId294.jpeg" Type="http://schemas.openxmlformats.org/officeDocument/2006/relationships/image" Id="rId294"/><Relationship Target="media/document_image_rId295.jpeg" Type="http://schemas.openxmlformats.org/officeDocument/2006/relationships/image" Id="rId295"/><Relationship Target="media/document_image_rId296.jpeg" Type="http://schemas.openxmlformats.org/officeDocument/2006/relationships/image" Id="rId296"/><Relationship Target="media/document_image_rId297.jpeg" Type="http://schemas.openxmlformats.org/officeDocument/2006/relationships/image" Id="rId297"/><Relationship Target="media/document_image_rId298.jpeg" Type="http://schemas.openxmlformats.org/officeDocument/2006/relationships/image" Id="rId298"/><Relationship Target="media/document_image_rId299.jpeg" Type="http://schemas.openxmlformats.org/officeDocument/2006/relationships/image" Id="rId299"/><Relationship Target="media/document_image_rId300.jpeg" Type="http://schemas.openxmlformats.org/officeDocument/2006/relationships/image" Id="rId300"/><Relationship Target="media/document_image_rId301.jpeg" Type="http://schemas.openxmlformats.org/officeDocument/2006/relationships/image" Id="rId301"/><Relationship Target="media/document_image_rId302.jpeg" Type="http://schemas.openxmlformats.org/officeDocument/2006/relationships/image" Id="rId302"/><Relationship Target="media/document_image_rId303.jpeg" Type="http://schemas.openxmlformats.org/officeDocument/2006/relationships/image" Id="rId303"/><Relationship Target="media/document_image_rId304.jpeg" Type="http://schemas.openxmlformats.org/officeDocument/2006/relationships/image" Id="rId304"/><Relationship Target="media/document_image_rId305.jpeg" Type="http://schemas.openxmlformats.org/officeDocument/2006/relationships/image" Id="rId305"/><Relationship Target="media/document_image_rId306.jpeg" Type="http://schemas.openxmlformats.org/officeDocument/2006/relationships/image" Id="rId306"/><Relationship Target="media/document_image_rId307.jpeg" Type="http://schemas.openxmlformats.org/officeDocument/2006/relationships/image" Id="rId307"/><Relationship Target="media/document_image_rId308.jpeg" Type="http://schemas.openxmlformats.org/officeDocument/2006/relationships/image" Id="rId308"/><Relationship Target="media/document_image_rId309.jpeg" Type="http://schemas.openxmlformats.org/officeDocument/2006/relationships/image" Id="rId309"/><Relationship Target="media/document_image_rId310.jpeg" Type="http://schemas.openxmlformats.org/officeDocument/2006/relationships/image" Id="rId310"/><Relationship Target="media/document_image_rId311.jpeg" Type="http://schemas.openxmlformats.org/officeDocument/2006/relationships/image" Id="rId311"/><Relationship Target="media/document_image_rId312.jpeg" Type="http://schemas.openxmlformats.org/officeDocument/2006/relationships/image" Id="rId312"/><Relationship Target="media/document_image_rId313.jpeg" Type="http://schemas.openxmlformats.org/officeDocument/2006/relationships/image" Id="rId313"/><Relationship Target="media/document_image_rId314.jpeg" Type="http://schemas.openxmlformats.org/officeDocument/2006/relationships/image" Id="rId314"/><Relationship Target="media/document_image_rId315.jpeg" Type="http://schemas.openxmlformats.org/officeDocument/2006/relationships/image" Id="rId315"/><Relationship Target="media/document_image_rId316.jpeg" Type="http://schemas.openxmlformats.org/officeDocument/2006/relationships/image" Id="rId316"/><Relationship Target="media/document_image_rId317.jpeg" Type="http://schemas.openxmlformats.org/officeDocument/2006/relationships/image" Id="rId317"/><Relationship Target="media/document_image_rId318.jpeg" Type="http://schemas.openxmlformats.org/officeDocument/2006/relationships/image" Id="rId318"/><Relationship Target="media/document_image_rId319.jpeg" Type="http://schemas.openxmlformats.org/officeDocument/2006/relationships/image" Id="rId319"/><Relationship Target="media/document_image_rId320.jpeg" Type="http://schemas.openxmlformats.org/officeDocument/2006/relationships/image" Id="rId320"/><Relationship Target="media/document_image_rId321.jpeg" Type="http://schemas.openxmlformats.org/officeDocument/2006/relationships/image" Id="rId321"/><Relationship Target="media/document_image_rId322.jpeg" Type="http://schemas.openxmlformats.org/officeDocument/2006/relationships/image" Id="rId322"/><Relationship Target="media/document_image_rId323.jpeg" Type="http://schemas.openxmlformats.org/officeDocument/2006/relationships/image" Id="rId323"/><Relationship Target="media/document_image_rId324.jpeg" Type="http://schemas.openxmlformats.org/officeDocument/2006/relationships/image" Id="rId324"/><Relationship Target="media/document_image_rId325.jpeg" Type="http://schemas.openxmlformats.org/officeDocument/2006/relationships/image" Id="rId325"/><Relationship Target="media/document_image_rId326.jpeg" Type="http://schemas.openxmlformats.org/officeDocument/2006/relationships/image" Id="rId326"/><Relationship Target="media/document_image_rId327.jpeg" Type="http://schemas.openxmlformats.org/officeDocument/2006/relationships/image" Id="rId327"/><Relationship Target="media/document_image_rId328.jpeg" Type="http://schemas.openxmlformats.org/officeDocument/2006/relationships/image" Id="rId328"/><Relationship Target="media/document_image_rId329.jpeg" Type="http://schemas.openxmlformats.org/officeDocument/2006/relationships/image" Id="rId329"/><Relationship Target="media/document_image_rId330.jpeg" Type="http://schemas.openxmlformats.org/officeDocument/2006/relationships/image" Id="rId330"/><Relationship Target="media/document_image_rId331.jpeg" Type="http://schemas.openxmlformats.org/officeDocument/2006/relationships/image" Id="rId331"/><Relationship Target="media/document_image_rId332.jpeg" Type="http://schemas.openxmlformats.org/officeDocument/2006/relationships/image" Id="rId332"/><Relationship Target="media/document_image_rId333.jpeg" Type="http://schemas.openxmlformats.org/officeDocument/2006/relationships/image" Id="rId333"/><Relationship Target="media/document_image_rId334.jpeg" Type="http://schemas.openxmlformats.org/officeDocument/2006/relationships/image" Id="rId334"/><Relationship Target="media/document_image_rId335.jpeg" Type="http://schemas.openxmlformats.org/officeDocument/2006/relationships/image" Id="rId335"/><Relationship Target="media/document_image_rId336.jpeg" Type="http://schemas.openxmlformats.org/officeDocument/2006/relationships/image" Id="rId336"/><Relationship Target="media/document_image_rId337.jpeg" Type="http://schemas.openxmlformats.org/officeDocument/2006/relationships/image" Id="rId337"/><Relationship Target="media/document_image_rId338.jpeg" Type="http://schemas.openxmlformats.org/officeDocument/2006/relationships/image" Id="rId338"/><Relationship Target="media/document_image_rId339.jpeg" Type="http://schemas.openxmlformats.org/officeDocument/2006/relationships/image" Id="rId339"/><Relationship Target="media/document_image_rId340.jpeg" Type="http://schemas.openxmlformats.org/officeDocument/2006/relationships/image" Id="rId340"/><Relationship Target="media/document_image_rId341.jpeg" Type="http://schemas.openxmlformats.org/officeDocument/2006/relationships/image" Id="rId341"/><Relationship Target="media/document_image_rId342.jpeg" Type="http://schemas.openxmlformats.org/officeDocument/2006/relationships/image" Id="rId342"/><Relationship Target="media/document_image_rId343.jpeg" Type="http://schemas.openxmlformats.org/officeDocument/2006/relationships/image" Id="rId343"/><Relationship Target="media/document_image_rId344.jpeg" Type="http://schemas.openxmlformats.org/officeDocument/2006/relationships/image" Id="rId344"/><Relationship Target="media/document_image_rId345.jpeg" Type="http://schemas.openxmlformats.org/officeDocument/2006/relationships/image" Id="rId345"/><Relationship Target="media/document_image_rId346.jpeg" Type="http://schemas.openxmlformats.org/officeDocument/2006/relationships/image" Id="rId346"/><Relationship Target="media/document_image_rId347.jpeg" Type="http://schemas.openxmlformats.org/officeDocument/2006/relationships/image" Id="rId347"/><Relationship Target="media/document_image_rId348.jpeg" Type="http://schemas.openxmlformats.org/officeDocument/2006/relationships/image" Id="rId348"/><Relationship Target="media/document_image_rId349.jpeg" Type="http://schemas.openxmlformats.org/officeDocument/2006/relationships/image" Id="rId349"/><Relationship Target="media/document_image_rId350.jpeg" Type="http://schemas.openxmlformats.org/officeDocument/2006/relationships/image" Id="rId350"/><Relationship Target="media/document_image_rId351.jpeg" Type="http://schemas.openxmlformats.org/officeDocument/2006/relationships/image" Id="rId351"/><Relationship Target="media/document_image_rId352.jpeg" Type="http://schemas.openxmlformats.org/officeDocument/2006/relationships/image" Id="rId352"/><Relationship Target="media/document_image_rId353.jpeg" Type="http://schemas.openxmlformats.org/officeDocument/2006/relationships/image" Id="rId353"/><Relationship Target="media/document_image_rId354.jpeg" Type="http://schemas.openxmlformats.org/officeDocument/2006/relationships/image" Id="rId354"/><Relationship Target="media/document_image_rId355.jpeg" Type="http://schemas.openxmlformats.org/officeDocument/2006/relationships/image" Id="rId355"/><Relationship Target="media/document_image_rId356.jpeg" Type="http://schemas.openxmlformats.org/officeDocument/2006/relationships/image" Id="rId356"/><Relationship Target="media/document_image_rId357.jpeg" Type="http://schemas.openxmlformats.org/officeDocument/2006/relationships/image" Id="rId357"/><Relationship Target="media/document_image_rId358.jpeg" Type="http://schemas.openxmlformats.org/officeDocument/2006/relationships/image" Id="rId358"/><Relationship Target="media/document_image_rId359.jpeg" Type="http://schemas.openxmlformats.org/officeDocument/2006/relationships/image" Id="rId359"/><Relationship Target="media/document_image_rId360.jpeg" Type="http://schemas.openxmlformats.org/officeDocument/2006/relationships/image" Id="rId360"/><Relationship Target="media/document_image_rId361.jpeg" Type="http://schemas.openxmlformats.org/officeDocument/2006/relationships/image" Id="rId361"/><Relationship Target="media/document_image_rId362.jpeg" Type="http://schemas.openxmlformats.org/officeDocument/2006/relationships/image" Id="rId362"/><Relationship Target="media/document_image_rId363.jpeg" Type="http://schemas.openxmlformats.org/officeDocument/2006/relationships/image" Id="rId36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