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da7c" w14:textId="c9dd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22 января 1999 года № 29 "О мерах по дальнейшей оптимизации системы государственных органов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июня 2023 года № 242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29 "О мерах по дальнейшей оптимизации системы государственных органов Республики Казахстан"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Указу изложить в новой редакции согласно приложению к настоящему Указу.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Указу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июня 2023 года № 242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Указу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января 1999 года № 29 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ОБЩАЯ ШТАТНАЯ ЧИСЛЕННОСТЬ </w:t>
      </w:r>
      <w:r>
        <w:br/>
      </w:r>
      <w:r>
        <w:rPr>
          <w:rFonts w:ascii="Times New Roman"/>
          <w:b/>
          <w:i w:val="false"/>
          <w:color w:val="000000"/>
        </w:rPr>
        <w:t xml:space="preserve">прокуратуры Республики Казахстан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Прокуратура Республики Казахстан, в том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числе: Генеральная прокуратура,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Академия правоох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ранительных органов, органы прокуратуры,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Комитет по правовой статистике и специальны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 учетам, территориальные и при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равненные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 ним органы Комитета по право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вой статистике и специальным учетам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