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302b" w14:textId="e753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30-летия со дня введения в обращение национальной валюты Республики Казахстан – казахстанского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мая 2023 года № 219.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ознаменование 30-летия со дня введения в обращение национальной валюты Республики Казахстан – казахстанского тенге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"Теңгеге 30 жыл".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"Теңгеге 30 жыл";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юбилейной медали "Теңгеге 30 жыл".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219   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награждения юбилейной медалью "Теңгеге 30 жыл" 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награждения юбилейной медалью "Теңгеге 30 жыл" (далее – Правила) регулируют порядок награждения юбилейной медалью "Теңгеге 30 жыл" (далее – юбилейная медаль), посвященной 30-летию со дня введения в обращение национальной валюты Республики Казахстан – казахстанского тенге.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 и иностранные граждане, внесшие значительный вклад в развитие и укрепление национальной валюты Республики Казахстан – казахстанского тенге и финансовой системы Республики Казахстан, становление государственности и социально-экономическое развитие Республики Казахстан.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изготовления юбилейной медали и представления к награждению юбилейной медалью определяется Председателем Национального Банка Республики Казахстан (далее – Национальный Банк).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Юбилейная медаль вручается от имени Президента Республики Казахстан: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Председателем Национального Банка;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заместителями Председателя Национального Банка;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первыми руководителями филиалов Национального Банка, Постоянного представительства Национального Банка в городе Алматы и организаций Национального Банка;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уполномоченными лицами, определяемыми Председателем Национального Банка.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Юбилейная медаль вручается в торжественной обстановке награждаемому лично. Перед вручением оглашается приказ Председателя Национального Банка о награждении.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юбилейной медалью награждаемому лицу вручается удостоверение установленного образца.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Юбилейная медаль носится на левой стороне груди. При наличии государственных наград Республики Казахстан юбилейная медаль располагается после них.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произведенных награждений, а также отчетность о ходе вручения юбилейной медали ведутся подразделением развития человеческого капитала Национального Банка.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Неврученные юбилейные медали и удостоверения к ним возвращаются в подразделение развития человеческого капитала Национального Банка с указанием причин возврата.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219 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юбилейной медали "Теңгеге 30 жыл" 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"Теңгеге 30 жыл" (далее – юбилейная медаль) посвящена исторической дате суверенного Казахстана – 30-летию со дня введения в обращение национальной валюты Республики Казахстан – казахстанского тенге.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состоит из подвески и планки с муаровой лентой.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изготовлена из мельхиора – серебристо-белого металла из сплава меди с никелем в форме правильного круга диаметром 32 мм.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Центральное место лицевой стороны (аверса) юбилейной медали занимает крупное изображение числа "30", обозначающее юбилейную дату и подчеркивающее ее историческую значимость, поверх числа расположена надпись заглавными буквами "ТЕҢГЕГЕ", слева – "ЖЫЛ".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числа "30" неоднократно повторяется по всему фону юбилейной медали в виде выступающих рельефных линий, символизирующих динамичное движение, заданный вектор и направление в стремительно развивающемся глобальном цифровом мире.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(реверсе) юбилейной медали выполнено изображение логотипа изготовителя – Казахстанского монетного двора.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соединяется с планкой с помощью ушка и кольца.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Планка прямоугольной формы высотой 40 мм соединена с обоих концов двумя поперечными четырехугольными формами с отверстиями шириной 25 мм.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Планка обтянута муаровой лентой – плотной шелковой тканью с волнообразными переливами, зеленого цвета шириной 20 мм.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обратной стороны муаровой ленты имеется крепление в виде булавки с визорным замком, с помощью которой юбилейная медаль крепится к одежде.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юбилейной медали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"Теңгеге 30 жыл"   </w:t>
            </w:r>
          </w:p>
        </w:tc>
      </w:tr>
    </w:tbl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