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17f1" w14:textId="3991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Карашукеева Е.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Карашукеева Ербола Шыракпаевича Министром сельского хозяйства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