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0c8a" w14:textId="03d0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Кульгинова А.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2023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Кульгинова Алтая Сейдировича Заместителем Премьер-Министра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