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7306d" w14:textId="6b730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указы Президента Республики Казахстан от 2 июля 1996 года № 3051 "Об утверждении Положения о порядке представления на подпись и рассмотрения Президентом Республики Казахстан законов Республики Казахстан, их регистрации, обнародования и хранения" и от 17 мая 2002 года № 873 "Об утверждении Правил согласования с Президентом Республики Казахстан планов законопроектных работ Правительства Республики Казахстан и с Администрацией Президента Республики Казахстан проектов законов, вносимых Правительством в Мажилис Парламента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15 февраля 2023 года № 127.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опубликованию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Собрании актов Президента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  </w:t>
            </w:r>
          </w:p>
        </w:tc>
      </w:tr>
    </w:tbl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ПОСТАНОВЛЯЮ: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и дополнение в следующие указы Президента Республики Казахстан: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 июля 1996 года № 3051 "Об утверждении Положения о порядке представления на подпись и рассмотрения Президентом Республики Казахстан законов Республики Казахстан, их регистрации, обнародования и хранения":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 порядке представления на подпись и рассмотрения Президентом Республики Казахстан законов Республики Казахстан, их регистрации, обнародования и хранения, утвержденном вышеназванным Указом: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Закон Республики Казахстан, принятый Парламентом, предварительно скрепленный подписями Председателя (председателей) Палаты (палат) Парламента и Премьер-Министра, вносится на подпись Президенту Республики Казахстан на казахском и русском языках с сопроводительным письмом, подписываемым соответствующим Председателем Палаты Парламента. Если законом ратифицируется международный договор, то вместе с законом представляются заверенные копии этого договора.";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4-1 изложить в следующей редакции: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Президент Республики подписывает представленный Парламентом закон в течение одного месяца, обнародует закон либо возвращает закон или отдельные его статьи для повторного обсуждения и голосования.";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8 изложить в следующей редакции: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Президент Республики Казахстан в ходе рассмотрения в Парламенте возражений вправе с учетом предложений депутатов Парламента внести уточненную редакцию закона или его отдельных статей (положений). Предложение о необходимости уточнения редакции закона или его отдельных статей (положений) представляется на рассмотрение Главы государства Администрацией Президента.";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17 мая 2002 года № 873 "Об утверждении Правил согласования с Президентом Республики Казахстан планов законопроектных работ Правительства Республики Казахстан и с Администрацией Президента Республики Казахстан проектов законов, вносимых Правительством в Мажилис Парламента Республики Казахстан":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внесено изменение на казахском языке, текст на русском языке не меняется;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казахском языке, текст на русском языке не меняется;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согласования с Президентом Республики Казахстан планов законопроектных работ Правительства Республики Казахстан и с Администрацией Президента Республики Казахстан проектов законов, вносимых Правительством в Мажилис Парламента Республики Казахстан, утвержденных вышеназванным Указом: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внесено изменение на казахском языке, текст на русском языке не меняется;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"Вносимые изменения и (или) дополнения в уже принятые планы законопроектных работ Правительства представляются на согласование в Администрацию Президента за подписью Руководителя Аппарата Правительства Республики Казахстан либо лица, его замещающего. К проекту акта в обязательном порядке прикладывается соответствующая пояснительная записка с обоснованием вносимых изменений и дополнений в планы законопроектных работ.";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Аппарат Правительства по итогам первого полугодия (до 20 июля текущего года) и года (до 20 января года, следующего за отчетным) информирует Администрацию Президента о состоянии законопроектной работы Правительства.";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Разработанный и надлежащим образом оформленный проект закона представляется на согласование в Администрацию Президента за подписью Руководителя Аппарата Правительства Республики Казахстан не позднее чем за 30 календарных дней до наступления срока, установленного Планом законопроектных работ Правительства, для представления проекта закона в Парламент Республики Казахстан. Требование по сроку представления законопроектов на согласование в Администрацию Президента не распространяется на законопроекты, ежегодно разрабатываемые в реализацию </w:t>
      </w:r>
      <w:r>
        <w:rPr>
          <w:rFonts w:ascii="Times New Roman"/>
          <w:b w:val="false"/>
          <w:i w:val="false"/>
          <w:color w:val="000000"/>
          <w:sz w:val="28"/>
        </w:rPr>
        <w:t>Бюджетного кодекса</w:t>
      </w:r>
      <w:r>
        <w:rPr>
          <w:rFonts w:ascii="Times New Roman"/>
          <w:b w:val="false"/>
          <w:i w:val="false"/>
          <w:color w:val="000000"/>
          <w:sz w:val="28"/>
        </w:rPr>
        <w:t>. При этом пакет документов вместе с проектом закона должен содержать все необходимые материалы для всестороннего рассмотрения законопроекта (правовое, социально-экономическое и финансовое обоснование, заключения экспертиз и др.).";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После представления законопроекта в Администрацию Президента он прорабатывается в Отделе и иными заинтересованными структурными подразделениями Администрации Президента, соответствующими помощниками и советниками Главы государства.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проведения экспертизы законопроекта и подготовки заключения по нему в Администрации Президента не должен превышать 10 рабочих дней со дня его поступления в Администрацию Президента. При этом аналогичный срок по проектам конституционных законов, проектам кодексов и законопроектам, предусматривающим внесение изменений и (или) дополнений в кодексы, не должен превышать 15 рабочих дней.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проведения экспертизы по законопроектам, а также проектам временных постановлений Правительства Республики Казахстан, имеющих силу закона, разработанным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61 Конституции Республики Казахстан, и подготовки заключения по ним в Администрации Президента не должен превышать 10 рабочих дней со дня их поступления в Администрацию Президента, если иное не установлено соответствующим поручением.";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После экспертизы проекта закона и подготовки соответствующих заключений Отдела (отделов), помощников и советников Президента материалы за подписью руководства Администрации направляются в Аппарат Правительства для последующей проработки с учетом высказанных замечаний и предложений. Названные заключения путем направления их копий доводятся до сведения Представительства Президента в Парламенте Республики Казахстан.";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7) следующего содержания:</w:t>
      </w:r>
    </w:p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проекты законов, а также проекты временных постановлений Правительства Республики Казахстан, имеющих силу закона, разработанные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61 Конституции Республики Казахстан.".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первого официального опубликования.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