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3543" w14:textId="a033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Агентства Республики Казахстан по делам государственной службы и Агентства Республики Казахстан по противодействию коррупции (Антикоррупционной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ноября 2022 года № 1074.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"Департамент Агентства Республики Казахстан по делам государственной службы по городу Нур-Султану" в республиканское государственное учреждение "Департамент Агентства Республики Казахстан по делам государственной службы по городу Астане";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"Департамент Агентства Республики Казахстан по противодействию коррупции (Антикоррупционной службы) по городу Нур-Султану" в республиканское государственное учреждение "Департамент Агентства Республики Казахстан по противодействию коррупции (Антикоррупционной службы) по городу Астане".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июля 2019 года № 74 "О некоторых вопросах Агентства Республики Казахстан по делам государственной службы и Агентства Республики Казахстан по противодействию коррупции (Антикоррупционной службы)" следующие изменения и дополнения: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 Утратил силу Указом Президента РК от 14.07.2025 </w:t>
      </w:r>
      <w:r>
        <w:rPr>
          <w:rFonts w:ascii="Times New Roman"/>
          <w:b w:val="false"/>
          <w:i w:val="false"/>
          <w:color w:val="00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делам государственной службы, утвержденном вышеназванным Указом: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Местонахождение юридического лица: Республика Казахстан, 010000, город Астана, район Сарыарка, проспект Абая, 33 а.";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 Агентства: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республиканское государственное учреждение "Департамент Агентства Республики Казахстан по делам государственной службы по городу Астане";";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 Утратил силу Указом Президента РК от 14.07.2025 </w:t>
      </w:r>
      <w:r>
        <w:rPr>
          <w:rFonts w:ascii="Times New Roman"/>
          <w:b w:val="false"/>
          <w:i w:val="false"/>
          <w:color w:val="00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Указом Президента РК от 14.07.2025 </w:t>
      </w:r>
      <w:r>
        <w:rPr>
          <w:rFonts w:ascii="Times New Roman"/>
          <w:b w:val="false"/>
          <w:i w:val="false"/>
          <w:color w:val="00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Указом Президента РК от 14.07.2025 </w:t>
      </w:r>
      <w:r>
        <w:rPr>
          <w:rFonts w:ascii="Times New Roman"/>
          <w:b w:val="false"/>
          <w:i w:val="false"/>
          <w:color w:val="00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