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d0cab" w14:textId="ded0c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указы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3 октября 2022 года № 1029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ПОСТАНОВЛЯЮ: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изменения в следующие указы Президента Республики Казахстан: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служебного пользования;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13 октября 2017 года № 563 "О некоторых вопросах органов прокуратуры Республики Казахстан":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Генеральной прокуратуре Республики Казахстан, утвержденное вышеназванным Указом,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Указу;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структуру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Генеральной прокуратуры Республики Казахстан, утвержденную вышеназванным Указом, изложить в следующей редакции:</w:t>
      </w:r>
    </w:p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"СТРУКТУРА </w:t>
      </w:r>
      <w:r>
        <w:br/>
      </w:r>
      <w:r>
        <w:rPr>
          <w:rFonts w:ascii="Times New Roman"/>
          <w:b/>
          <w:i w:val="false"/>
          <w:color w:val="000000"/>
        </w:rPr>
        <w:t>Генеральной прокуратуры Республики Казахстан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Служба уголовного преследования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Служба по надзору за законностью приговоров, вступивших в силу, и их исполнением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Служба по защите общественных интересов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Служба специальных прокуроров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Служба международно-правового сотрудничества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кадрового развития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внутренних расследований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стратегического развития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по надзору за законностью оперативно-розыскной, контрразведывательной деятельности и негласных следственных действий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координации нормотворческой деятельности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по работе с обращениями и делопроизводству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финансов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по защите государственных секретов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внутреннего аудита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информационной безопасности";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должностей системы органов прокуратуры, которым присваиваются классные чины, а также соответствующие им предельные классные чины, изложить в новой редакции согласно приложению 3 к настоящему Указу (с пометкой "Для служебного пользования").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его подписания.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Указу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октября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1029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Указом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октября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563  </w:t>
            </w:r>
          </w:p>
        </w:tc>
      </w:tr>
    </w:tbl>
    <w:bookmarkStart w:name="z3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       </w:t>
      </w:r>
      <w:r>
        <w:br/>
      </w:r>
      <w:r>
        <w:rPr>
          <w:rFonts w:ascii="Times New Roman"/>
          <w:b/>
          <w:i w:val="false"/>
          <w:color w:val="000000"/>
        </w:rPr>
        <w:t xml:space="preserve">о Генеральной прокуратуре Республики Казахстан           </w:t>
      </w:r>
    </w:p>
    <w:bookmarkEnd w:id="24"/>
    <w:bookmarkStart w:name="z3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         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"Генеральная прокуратура Республики Казахстан" (далее – Генеральная прокуратура) – непосредственно подчиненный и подотчетный Президенту Республики Казахстан правоохранительный государственный орган.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Генеральная прокуратура осуществляет руководство в пределах своих полномочий единой системой органов прокуратуры Республики Казахстан (далее – система органов прокуратуры), от имени государства осуществляет в установленных законом пределах и формах высший надзор за соблюдением законности на территории Республики Казахстан, представляет интересы государства в суде и от имени государства осуществляет уголовное преследование.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Генеральная прокуратура имеет ведомство – Комитет по правовой статистике и специальным учетам.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Генеральная прокуратура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Генеральная прокуратура является юридическим лицом в организационно-правовой форме государственного учреждения, имеет символы и знаки отличия, печати с изображением Государственного Герба Республики Казахстан и штампы со своим наименованием на государственном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Генеральная прокуратура вступает в гражданско-правовые отношения от собственного имени.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Генеральная прокуратура имеет право выступать стороной гражданско-правовых отношений от имени государства, если она уполномочена на это в соответствии с законодательством Республики Казахстан.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Генеральная прокуратура по вопросам своей компетенции в установленном законодательством порядке принимает решения, оформляемые приказами Генерального Прокурора и другими актами, предусмотренными законодательством Республики Казахстан.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Генеральной прокуратуры утверждаются в соответствии с законодательством Республики Казахстан.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010000, Республика Казахстан, город Нур-Султан, проспект Мәңгілік Ел, 14.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положение является учредительным документом Генеральной прокуратуры. 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Генеральной прокуратуры осуществляется из республиканского бюджета в соответствии с законодательством Республики Казахстан.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Генеральной прокуратуре запрещается вступать в договорные отношения с субъектами предпринимательства на предмет выполнения обязанностей, являющихся полномочиями Генеральной прокуратуры.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Генеральной прокуратуре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 </w:t>
      </w:r>
    </w:p>
    <w:bookmarkEnd w:id="39"/>
    <w:bookmarkStart w:name="z49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Генеральной прокуратуры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защита и восстановление прав и свобод человека и гражданина, законных интересов юридических лиц, общества и государства;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нарушений законности, причин и условий, им способствующих, а также их последствий;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деятельности правоохранительных и иных государственных органов по обеспечению законности, правопорядка и борьбы с преступностью;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задачи, определяемые законами и актами Президента Республики Казахстан.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Президенту Республики Казахстан предложения по вопросам совершенствования деятельности правоохранительных органов;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и в порядке, предусмотренных законодательством, истребовать материалы оперативно-розыскной деятельности, дела об административных правонарушениях, получать от руководителей и других должностных лиц необходимые документы, материалы, статистическую информацию и иные сведения о состоянии законности и принимаемых мерах по ее обеспечению;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порядке, предусмотренном законом, проводить проверки, привлекать специалистов для участия в них и дачи заключений, а также привлекать к осуществлению проверок сотрудников других правоохранительных органов для обеспечения безопасности и надзорной деятельности;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назначать экспертизы, требовать от уполномоченных органов производства проверок по поступившим в прокуратуру материалам, обращениям и обязывать сообщать об их результатах;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основаниях и в порядке, установленных законодательством, получать доступ к сведениям, содержащимся в информационных системах и ресурсах, интегрированных с системой информационного обмена правоохранительных, специальных государственных и иных органов;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разрабатывать проекты правовых актов по вопросам деятельности системы органов прокуратуры;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сотрудничать с учреждениями других государств и международными организациями;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полномочия, предусмотренные законодательством Республики Казахстан.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 Конституцию и законодательство Республики Казахстан;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этические нормы поведения;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защищать права, свободы и законные интересы человека и гражданина, общества и государства в соответствии со своей компетенцией;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пределах, предусмотренных законодательством, представлять на ознакомление физическим и юридическим лицам документы и материалы, связанные с рассмотрением их обращений;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установленном законом порядке для предупреждения и выявления нарушений законности, способствующих им причин и условий, а также привлечения к ответственности виновных лиц принимать акты прокурорского реагирования и акты прокурорского надзора;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допускать действий (бездействия) и принятие актов, создающих препятствия для нормального функционирования проверяемых субъектов;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сохранность документов и сведений, полученных в ходе проверки, соблюдение требований законодательства о государственных секретах и иной охраняемой законом тайне;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незамедлительно освобождать лиц, незаконно задержанных и незаконно содержащихся в местах лишения свободы, специальных учреждениях, учреждениях, исполняющих меры принудительного характера, служебных помещениях;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совершенствовать свою деятельность с приоритетом повышения доверия населения;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выполнять иные полномочия, предусмотренные законом.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и порядке, установленных законом, осуществление высшего надзора за законностью: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деятельности государственных, местных представительных и исполнительных органов, органов местного самоуправления и их должностных лиц, иных организаций независимо от формы собственности, а также принимаемых ими актов и решений;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судебных актов, вступивших в законную силу;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исполнительного производства и производства по делам об административных правонарушениях;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деятельности правоохранительных и специальных государственных органов в сферах: досудебного расследования, оперативно-розыскной и контрразведывательной деятельности; исполнения уголовных наказаний и применения иных мер государственного принуждения; соблюдения международных договоров Республики Казахстан;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правовой статистики и специальных учетов;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иных направлений, определяемых законом;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представительство интересов государства в суде на основании и в порядке, предусмотренных уголовно-процессуальным, гражданским процессуальным законодательством Республики Казахстан и законодательством Республики Казахстан об административных правонарушениях, административном судопроизводстве;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от имени государства уголовного преследования в соответствии с уголовным, уголовно-процессуальным законодательством;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координация деятельности правоохранительных и иных государственных органов по обеспечению законности, правопорядка и борьбы с преступностью в целях обеспечения взаимодействия этих органов, взаимного обмена информацией и согласованности их действий при реализации общих задач;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организация работы Координационного совета по обеспечению законности, правопорядка и борьбы с преступностью, коллегии Генеральной прокуратуры, консультативно-совещательных органов при Генеральной прокуратуре, а также комиссий и рабочих групп по вопросам деятельности органов прокуратуры;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рассмотрение обращений в случаях, предусмотренных подпунктом 1) пункта 3 статьи 6 Закона Республики Казахстан "О прокуратуре" (далее – Закон), а также о нарушениях законности либо угрозы их наступления в случаях, предусмотренных пунктом 4 статьи 6 и подпунктами 1) и 3) пункта 1 статьи 7 Закона;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взаимодействия с государственными органами Республики Казахстан, а также иными организациями Республики Казахстан по вопросам, относящимся к компетенции системы органов прокуратуры;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руководство, координация, контроль, обеспечение согласованности действий системы органов прокуратуры, оказание практической и методической помощи;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проверки соблюдения законности в пределах своей компетенции;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оценка актов и решений Правительства, иных государственных, местных представительных и исполнительных органов, органов местного самоуправления и их должностных лиц, за исключением актов, указанных в пункте 2 статьи 24 Закона, а также актов и решений иных организаций независимо от формы собственности, если данные акты и решения касаются лиц, которые в силу физических, психических и иных обстоятельств не могут самостоятельно осуществлять защиту своих прав, свобод и законных интересов, неограниченного круга лиц либо носят публичный характер;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анализ состояния законности с использованием доступа к информационным системам и ресурсам, интегрированным с системой информационного обмена правоохранительных, специальных государственных и иных органов;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совершенствование деятельности органов прокуратуры;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обеспечение в системе органов прокуратуры соблюдения ограничений и требований, установленных антикоррупционным, уголовным, административным и иным законодательством, а также законодательством о правоохранительной службе;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выработка и реализация единой кадровой политики системы органов прокуратуры для решения возложенных задач;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участие в нормотворческой деятельности;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организация и проведение повышения квалификации сотрудников органов прокуратуры;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 установленном законодательством порядке заключение международных договоров Республики Казахстан о выдаче, правовой помощи по уголовным делам, передаче осужденных и лиц с психическими, поведенческими расстройствами (заболеваниями), а также о взаимодействии и сотрудничестве с компетентными органами иностранных государств и международными организациями;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участие в разработке проектов международных договоров Республики Казахстан;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представление интересов Республики Казахстан в компетентных органах иностранных государств по вопросам уголовного преследования;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организация, координация и контроль оборота оружия, боеприпасов и специальных средств, деятельности по мобилизационной подготовке и специальному учету в органах, ведомствах, учреждениях и организации образования прокуратуры;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организация профессиональной служебной, физической и специальной подготовки сотрудников системы органов прокуратуры;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обеспечение своевременного назначения, перерасчета, индексации пенсионных выплат за выслугу лет, назначение пособий на погребение, компенсации членам семей пенсионеров системы органов прокуратуры при наступлении случаев, предусмотренных законодательством;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в рамках компетенции принятие мер по обеспечению безопасности, антитеррористической защищенности, пропускного и внутриобъектового режимов в системе органов прокуратуры;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организация проведения межведомственных научных исследований в сфере правоохранительной деятельности, их координация и мониторинг;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организация технического, материального, финансового и других видов обеспечения системы органов прокуратуры, в том числе капитального строительства и реконструкции, ремонта зданий и сооружений;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организация и осуществление работы по развитию и расширению сферы употребления государственного языка в системе органов прокуратуры;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обеспечение проведения единой информационной политики системы органов прокуратуры, а также взаимодействия со средствами массовой информации;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обеспечение функционирования официального интернет-ресурса Генеральной прокуратуры и его участия в структуре "электронного правительства" Республики Казахстан, организация и координация деятельности органов прокуратуры по наполнению официального интернет-ресурса Генеральной прокуратуры информационными материалами, оказание электронных услуг с применением информационных систем в соответствии с законодательством об информатизации;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 рамках своей компетенции организация в системе органов прокуратуры мониторинга информации о чрезвычайных происшествиях и преступлениях, в том числе об угрозе возникновения акта терроризма;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обеспечение соблюдения информационной безопасности в системе органов прокуратуры;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осуществление внутреннего аудита в системе органов прокуратуры;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проведение учета и систематизация принятых Генеральным Прокурором нормативных правовых актов, ведение их контрольных экземпляров;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организация проведения государственных закупок в системе органов прокуратуры;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совершенствование деятельности органов прокуратуры, в том числе с использованием инструментов проектного управления, в целях повышения эффективности деятельности органов прокуратуры и доверия населения;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формирование государственной правовой статистики;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сбор, накопление, ведение и обработка правовой статистической информации;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ведение специальных учетов, за исключением оперативных и ведомственных учетов;</w:t>
      </w:r>
    </w:p>
    <w:bookmarkEnd w:id="110"/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проведение статистических наблюдений по вопросам правовой статистики;</w:t>
      </w:r>
    </w:p>
    <w:bookmarkEnd w:id="111"/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осуществление надзора за законностью в сфере государственной правовой статистики и специальных учетов;</w:t>
      </w:r>
    </w:p>
    <w:bookmarkEnd w:id="112"/>
    <w:bookmarkStart w:name="z12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осуществление информационно-аналитической деятельности в сфере правовой статистики и специальных учетов, за исключением оперативных и ведомственных учетов;</w:t>
      </w:r>
    </w:p>
    <w:bookmarkEnd w:id="113"/>
    <w:bookmarkStart w:name="z12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ведение единого статистического учета всех проверок хозяйствующих субъектов;</w:t>
      </w:r>
    </w:p>
    <w:bookmarkEnd w:id="114"/>
    <w:bookmarkStart w:name="z12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обеспечение защиты прав проверяемых субъектов, в том числе субъектов частного предпринимательства от незаконных проверок, проводимых органами контроля и надзора в ходе осуществления регистрации актов о назначении проверок;</w:t>
      </w:r>
    </w:p>
    <w:bookmarkEnd w:id="115"/>
    <w:bookmarkStart w:name="z12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руководство и контроль за работой территориальных органов, оказание им практической и методической помощи в осуществлении учетной, статистической, информационной, аналитической, надзорной и контрольной деятельности;</w:t>
      </w:r>
    </w:p>
    <w:bookmarkEnd w:id="116"/>
    <w:bookmarkStart w:name="z12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взаимодействие с государственными органами по вопросам правовой статистики и специальных учетов, за исключением оперативных и ведомственных учетов;</w:t>
      </w:r>
    </w:p>
    <w:bookmarkEnd w:id="117"/>
    <w:bookmarkStart w:name="z12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осуществление международного сотрудничества в области правовой статистики и специальных учетов, за исключением оперативных и ведомственных учетов;</w:t>
      </w:r>
    </w:p>
    <w:bookmarkEnd w:id="118"/>
    <w:bookmarkStart w:name="z12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обеспечение защиты прав и законных интересов физических и юридических лиц на стадиях приема, регистрации, рассмотрения и разрешения их обращений в государственных органах;</w:t>
      </w:r>
    </w:p>
    <w:bookmarkEnd w:id="119"/>
    <w:bookmarkStart w:name="z12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выполнение иных функций, предусмотренных законодательством Республики Казахстан.</w:t>
      </w:r>
    </w:p>
    <w:bookmarkEnd w:id="120"/>
    <w:bookmarkStart w:name="z130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Генеральной прокуратуры</w:t>
      </w:r>
    </w:p>
    <w:bookmarkEnd w:id="121"/>
    <w:bookmarkStart w:name="z13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Руководство Генеральной прокуратурой осуществляется Генеральным Прокурором, который несет персональную ответственность за выполнение возложенных на Генеральную прокуратуру задач и осуществление им своих полномочий. </w:t>
      </w:r>
    </w:p>
    <w:bookmarkEnd w:id="122"/>
    <w:bookmarkStart w:name="z13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Генеральный Прокурор назначается на должность и освобождается от должности в соответствии с законодательством Республики Казахстан.</w:t>
      </w:r>
    </w:p>
    <w:bookmarkEnd w:id="123"/>
    <w:bookmarkStart w:name="z13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Генеральный Прокурор имеет заместителей, в том числе одного первого заместителя, которые назначаются на должности и освобождаются от должностей в соответствии с законодательством Республики Казахстан. </w:t>
      </w:r>
    </w:p>
    <w:bookmarkEnd w:id="124"/>
    <w:bookmarkStart w:name="z13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Генерального Прокурора:</w:t>
      </w:r>
    </w:p>
    <w:bookmarkEnd w:id="125"/>
    <w:bookmarkStart w:name="z13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работу Генеральной прокуратуры, руководит ее деятельностью и деятельностью нижестоящих прокуратур;</w:t>
      </w:r>
    </w:p>
    <w:bookmarkEnd w:id="126"/>
    <w:bookmarkStart w:name="z13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и формах, установленных законом, осуществляет высший надзор за соблюдением законности на территории Республики Казахстан, опротестовывает нормативные и иные правовые акты, противоречащие Конституции, законам, актам Президента Республики Казахстан и ратифицированным Республикой международным договорам, представляет интересы государства в суде и от имени государства осуществляет уголовное преследование;</w:t>
      </w:r>
    </w:p>
    <w:bookmarkEnd w:id="127"/>
    <w:bookmarkStart w:name="z13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является председателем Координационного совета по обеспечению законности, правопорядка и борьбы с преступностью и коллегии Генеральной прокуратуры;</w:t>
      </w:r>
    </w:p>
    <w:bookmarkEnd w:id="128"/>
    <w:bookmarkStart w:name="z13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принимает решение об образовании коллегии Генеральной прокуратуры, ведомств, прокуратур областей и приравненных к ним прокуратур;</w:t>
      </w:r>
    </w:p>
    <w:bookmarkEnd w:id="129"/>
    <w:bookmarkStart w:name="z13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Регламент работы коллегии Генеральной прокуратуры и определяет состав коллегии;</w:t>
      </w:r>
    </w:p>
    <w:bookmarkEnd w:id="130"/>
    <w:bookmarkStart w:name="z14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Генеральную прокуратуру во взаимоотношениях с государственными органами Республики Казахстан и иностранных государств, а также международными организациями;</w:t>
      </w:r>
    </w:p>
    <w:bookmarkEnd w:id="131"/>
    <w:bookmarkStart w:name="z14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 реже одного раза в квартал отчитывается перед Президентом Республики Казахстан о состоянии законности в стране и деятельности органов прокуратуры;</w:t>
      </w:r>
    </w:p>
    <w:bookmarkEnd w:id="132"/>
    <w:bookmarkStart w:name="z14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вносит предложения Президенту Республики Казахстан об утверждении положения, структуры и общей штатной численности прокуратуры;</w:t>
      </w:r>
    </w:p>
    <w:bookmarkEnd w:id="133"/>
    <w:bookmarkStart w:name="z14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вносит представление Президенту Республики Казахстан о назначении на должность и освобождении от должности первого заместителя, заместителей Генерального Прокурора, руководителей ведомства и организации образования прокуратуры;</w:t>
      </w:r>
    </w:p>
    <w:bookmarkEnd w:id="134"/>
    <w:bookmarkStart w:name="z14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 согласия Президента Республики Казахстан назначает на должность и освобождает от должности прокуроров областей и приравненных к ним прокуроров;</w:t>
      </w:r>
    </w:p>
    <w:bookmarkEnd w:id="135"/>
    <w:bookmarkStart w:name="z14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вносит предложения Президенту Республики Казахстан и Правительству Республики Казахстан по вопросам организационно-штатного, кадрового, материально-технического и иного обеспечения органов прокуратуры;</w:t>
      </w:r>
    </w:p>
    <w:bookmarkEnd w:id="136"/>
    <w:bookmarkStart w:name="z14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выполняет поручения Президента Республики Казахстан;</w:t>
      </w:r>
    </w:p>
    <w:bookmarkEnd w:id="137"/>
    <w:bookmarkStart w:name="z14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приносит протест на противоречащие Конституции, законам, актам Президента Республики Казахстан и ратифицированным Республикой международным договорам нормативные и иные правовые акты и действия (бездействие) государственных органов и должностных лиц, на вступившие в законную силу судебные акты;</w:t>
      </w:r>
    </w:p>
    <w:bookmarkEnd w:id="138"/>
    <w:bookmarkStart w:name="z14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определяет полномочия должностных лиц Генеральной прокуратуры в решении организационных, кадровых, финансовых, хозяйственных вопросов. Такие решения могут оформляться приказами уполномоченных должностных лиц в установленном законодательством порядке;</w:t>
      </w:r>
    </w:p>
    <w:bookmarkEnd w:id="139"/>
    <w:bookmarkStart w:name="z14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определяет в системе органов прокуратуры должностных лиц, которым делегирует свои полномочия, за исключением полномочий Генерального Прокурора, прямо предусмотренных законодательными актами и актами Президента Республики Казахстан;</w:t>
      </w:r>
    </w:p>
    <w:bookmarkEnd w:id="140"/>
    <w:bookmarkStart w:name="z15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издает обязательные для исполнения всеми сотрудниками и работниками органов, ведомства, учреждений и организации образования прокуратуры акты, отменяет акты, принятые в системе органов прокуратуры;</w:t>
      </w:r>
    </w:p>
    <w:bookmarkEnd w:id="141"/>
    <w:bookmarkStart w:name="z15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 пределах своей компетенции принимает нормативные правовые акты:</w:t>
      </w:r>
    </w:p>
    <w:bookmarkEnd w:id="142"/>
    <w:bookmarkStart w:name="z15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 применения норм уголовно-процессуального законодательства, законодательства об оперативно-розыскной деятельности;</w:t>
      </w:r>
    </w:p>
    <w:bookmarkEnd w:id="143"/>
    <w:bookmarkStart w:name="z15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 правовой статистики и специальных учетов, обязательные для всех субъектов правовой статистики;</w:t>
      </w:r>
    </w:p>
    <w:bookmarkEnd w:id="144"/>
    <w:bookmarkStart w:name="z15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 формирования, доступа, использования, хранения, защиты и уничтожения сведений из системы информационного обмена правоохранительных, специальных государственных и иных органов;</w:t>
      </w:r>
    </w:p>
    <w:bookmarkEnd w:id="145"/>
    <w:bookmarkStart w:name="z15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определяющие порядок личного приема физических лиц и представителей юридических лиц должностными лицами органов прокуратуры;</w:t>
      </w:r>
    </w:p>
    <w:bookmarkEnd w:id="146"/>
    <w:bookmarkStart w:name="z15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определяющие порядок приема на обучение в организацию образования прокуратуры;</w:t>
      </w:r>
    </w:p>
    <w:bookmarkEnd w:id="147"/>
    <w:bookmarkStart w:name="z15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определяющие порядок проведения межведомственных научных исследований в сфере правоохранительной деятельности, их координации и мониторинга;</w:t>
      </w:r>
    </w:p>
    <w:bookmarkEnd w:id="148"/>
    <w:bookmarkStart w:name="z15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определяющие порядок и сроки организации наставничества для лиц, впервые поступающих в органы прокуратуры;</w:t>
      </w:r>
    </w:p>
    <w:bookmarkEnd w:id="149"/>
    <w:bookmarkStart w:name="z15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определяющие порядок организации воспитательной, психологической, идеологической работы с личным составом системы органов прокуратуры;</w:t>
      </w:r>
    </w:p>
    <w:bookmarkEnd w:id="150"/>
    <w:bookmarkStart w:name="z16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определяющие порядок и методику проведения ежегодного социологического мониторинга состояния морально-психологического климата в системе органов прокуратуры;</w:t>
      </w:r>
    </w:p>
    <w:bookmarkEnd w:id="151"/>
    <w:bookmarkStart w:name="z16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определяющие порядок установления сотрудникам системы органов прокуратуры надбавок за особые условия прохождения службы, а также других надбавок, доплат;</w:t>
      </w:r>
    </w:p>
    <w:bookmarkEnd w:id="152"/>
    <w:bookmarkStart w:name="z16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нормативные правовые акты в соответствии с законодательством;</w:t>
      </w:r>
    </w:p>
    <w:bookmarkEnd w:id="153"/>
    <w:bookmarkStart w:name="z16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 предусмотренных законом случаях согласовывает нормативные правовые акты по вопросам досудебного расследования, оперативно-розыскной и контрразведывательной деятельности;</w:t>
      </w:r>
    </w:p>
    <w:bookmarkEnd w:id="154"/>
    <w:bookmarkStart w:name="z16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согласовывает поступающие от государственных органов проекты законов, иных нормативных правовых актов, затрагивающие основные направления деятельности органов прокуратуры;</w:t>
      </w:r>
    </w:p>
    <w:bookmarkEnd w:id="155"/>
    <w:bookmarkStart w:name="z16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принимает совместные нормативные правовые акты Генерального Прокурора и органов, осуществляющих контрразведывательную деятельность, о порядке осуществления надзора за соблюдением законности контрразведывательной деятельности;</w:t>
      </w:r>
    </w:p>
    <w:bookmarkEnd w:id="156"/>
    <w:bookmarkStart w:name="z16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до принятия решения по протесту вправе приостановить исполнение опротестованного правового акта либо действия, если их исполнение привело либо может привести к необратимым последствиям для жизни и здоровья людей либо для безопасности Республики Казахстан;</w:t>
      </w:r>
    </w:p>
    <w:bookmarkEnd w:id="157"/>
    <w:bookmarkStart w:name="z167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утверждает Регламент Генеральной прокуратуры;</w:t>
      </w:r>
    </w:p>
    <w:bookmarkEnd w:id="158"/>
    <w:bookmarkStart w:name="z168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утверждает положение (устав) прокуратур областей, районов, приравненных к ним прокуратур, учреждений и организации образования прокуратуры;</w:t>
      </w:r>
    </w:p>
    <w:bookmarkEnd w:id="159"/>
    <w:bookmarkStart w:name="z169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утверждает структуру и штаты структурных подразделений, ведомств, учреждений, организации образования, а также прокуратур областей и приравненных к ним (прокуратур городов республиканского значения и столицы Республики Казахстан, главной военной и транспортной прокуратур), районных и приравненных к ним городских, межрайонных, а также специализированных прокуратур (военных, природоохранных, транспортных, прокуратур специальных объектов), образует, реорганизует и упраздняет органы прокуратуры, учреждения органов прокуратуры.</w:t>
      </w:r>
    </w:p>
    <w:bookmarkEnd w:id="160"/>
    <w:bookmarkStart w:name="z170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 Президенту Республики Казахстан представление об образовании, реорганизации и упразднении ведомств и организации образования при прокуратуре Республики Казахстан;</w:t>
      </w:r>
    </w:p>
    <w:bookmarkEnd w:id="161"/>
    <w:bookmarkStart w:name="z171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определяет штатную численность сотрудников, военнослужащих и работников системы органов прокуратуры в пределах общей штатной численности прокуратуры, утвержденной Президентом Республики Казахстан;</w:t>
      </w:r>
    </w:p>
    <w:bookmarkEnd w:id="162"/>
    <w:bookmarkStart w:name="z172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за исключением сотрудников, вопросы трудовых отношений которых в соответствии с законом отнесены к компетенции вышестоящих должностных лиц, назначает на должности и освобождает от должностей руководителей учреждений, заместителей руководителей ведомств, учреждений и организации образования, заместителей прокуроров областей и приравненных к ним прокуроров, а также прокуроров районов и приравненных к ним прокуроров;</w:t>
      </w:r>
    </w:p>
    <w:bookmarkEnd w:id="163"/>
    <w:bookmarkStart w:name="z173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устанавливает порядок назначения на должность и освобождения от должности должностных лиц системы органов прокуратуры;</w:t>
      </w:r>
    </w:p>
    <w:bookmarkEnd w:id="164"/>
    <w:bookmarkStart w:name="z174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утверждает правила трудового распорядка в Генеральной прокуратуре;</w:t>
      </w:r>
    </w:p>
    <w:bookmarkEnd w:id="165"/>
    <w:bookmarkStart w:name="z175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определяет форму и порядок ведения учета рабочего времени в Генеральной прокуратуре;</w:t>
      </w:r>
    </w:p>
    <w:bookmarkEnd w:id="166"/>
    <w:bookmarkStart w:name="z176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утверждает подзаконный нормативный правовой акт, определяющий порядок оказания государственных услуг, оказываемых органами прокуратуры;</w:t>
      </w:r>
    </w:p>
    <w:bookmarkEnd w:id="167"/>
    <w:bookmarkStart w:name="z177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представляет Президенту Республики Казахстан кандидатуры для присвоения классных чинов высшего начальствующего состава и воинских званий высшего офицерского состава;</w:t>
      </w:r>
    </w:p>
    <w:bookmarkEnd w:id="168"/>
    <w:bookmarkStart w:name="z178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в установленном законодательством порядке присваивает классные чины и воинские звания сотрудникам органов прокуратуры;</w:t>
      </w:r>
    </w:p>
    <w:bookmarkEnd w:id="169"/>
    <w:bookmarkStart w:name="z179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представляет к награждению государственными наградами и присвоению почетных званий Республики Казахстан сотрудников, военнослужащих и работников органов прокуратуры, награждает ведомственными наградами;</w:t>
      </w:r>
    </w:p>
    <w:bookmarkEnd w:id="170"/>
    <w:bookmarkStart w:name="z180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утверждает перечень нетиповых должностей сотрудников системы органов прокуратуры, приравненных к должностям, указанным в Реестре должностей сотрудников системы органов прокуратуры по категориям;</w:t>
      </w:r>
    </w:p>
    <w:bookmarkEnd w:id="171"/>
    <w:bookmarkStart w:name="z181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определяет порядок приобретения, учета, хранения, ношения, передачи, перевозки оружия, боеприпасов и специальных средств в органах, ведомствах, учреждениях и организации образования прокуратуры;</w:t>
      </w:r>
    </w:p>
    <w:bookmarkEnd w:id="172"/>
    <w:bookmarkStart w:name="z182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выступает с обращением к должностным лицам, государственным органам, юридическим и физическим лицам в целях обеспечения законности и общественной безопасности, предупреждения правонарушений, а также защиты прав и свобод человека и гражданина;</w:t>
      </w:r>
    </w:p>
    <w:bookmarkEnd w:id="173"/>
    <w:bookmarkStart w:name="z183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дает поручения нижестоящим прокурорам о проведении проверки на предмет законности актов, действий (бездействия) государственных, местных представительных и исполнительных органов, органов местного самоуправления и их должностных лиц, иных организаций независимо от формы собственности;</w:t>
      </w:r>
    </w:p>
    <w:bookmarkEnd w:id="174"/>
    <w:bookmarkStart w:name="z184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в соответствии с Законом дает согласие нижестоящим прокурорам на продление срока проведения проверки;</w:t>
      </w:r>
    </w:p>
    <w:bookmarkEnd w:id="175"/>
    <w:bookmarkStart w:name="z185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определяет порядок проведения анализа состояния законности, в том числе с использованием доступа к информационным системам и ресурсам, интегрированным с системой информационного обмена правоохранительных, специальных государственных и иных органов;</w:t>
      </w:r>
    </w:p>
    <w:bookmarkEnd w:id="176"/>
    <w:bookmarkStart w:name="z186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утверждает описание символов органов прокуратуры;</w:t>
      </w:r>
    </w:p>
    <w:bookmarkEnd w:id="177"/>
    <w:bookmarkStart w:name="z187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принимает решение об образовании консультативно-совещательных органов при Генеральной прокуратуре, а также комиссий и рабочих групп по вопросам системы органов прокуратуры, определяет их состав, при необходимости, положение и (или) задачи;</w:t>
      </w:r>
    </w:p>
    <w:bookmarkEnd w:id="178"/>
    <w:bookmarkStart w:name="z188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устанавливает порядок документирования и управления документацией, организации и ведения делопроизводства, организации архивного дела в органах прокуратуры;</w:t>
      </w:r>
    </w:p>
    <w:bookmarkEnd w:id="179"/>
    <w:bookmarkStart w:name="z189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в соответствии с законодательством принимает решение об отнесении сведений к государственным секретам Республики Казахстан;</w:t>
      </w:r>
    </w:p>
    <w:bookmarkEnd w:id="180"/>
    <w:bookmarkStart w:name="z190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устанавливает порядок пропускного и внутриобъектового режимов в административных зданиях системы органов прокуратуры Республики Казахстан;</w:t>
      </w:r>
    </w:p>
    <w:bookmarkEnd w:id="181"/>
    <w:bookmarkStart w:name="z191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определяет порядок ведения специального учета военнообязанных и призывников в системе органов прокуратуры;</w:t>
      </w:r>
    </w:p>
    <w:bookmarkEnd w:id="182"/>
    <w:bookmarkStart w:name="z192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определяет порядок организации огневой подготовки в системе органов прокуратуры;</w:t>
      </w:r>
    </w:p>
    <w:bookmarkEnd w:id="183"/>
    <w:bookmarkStart w:name="z193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создает мобилизационное подразделение либо назначает отдельного сотрудника по мобилизационной работе;</w:t>
      </w:r>
    </w:p>
    <w:bookmarkEnd w:id="184"/>
    <w:bookmarkStart w:name="z194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определяет порядок осуществления оценки актов и решений, вступивших в законную силу, Правительства, иных государственных, местных представительных и исполнительных органов, органов местного самоуправления и их должностных лиц, а также иных организаций на предмет их соответствия Конституции, законам и актам Президента;</w:t>
      </w:r>
    </w:p>
    <w:bookmarkEnd w:id="185"/>
    <w:bookmarkStart w:name="z195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осуществляет иные полномочия, предусмотренные законодательством Республики Казахстан.</w:t>
      </w:r>
    </w:p>
    <w:bookmarkEnd w:id="186"/>
    <w:bookmarkStart w:name="z196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Генерального Прокурора в период его отсутствия осуществляется лицом, его замещающим, в соответствии с действующим законодательством.</w:t>
      </w:r>
    </w:p>
    <w:bookmarkEnd w:id="187"/>
    <w:bookmarkStart w:name="z197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 Генеральный Прокурор определяет полномочия своих заместителей в соответствии с действующим законодательством.</w:t>
      </w:r>
    </w:p>
    <w:bookmarkEnd w:id="188"/>
    <w:bookmarkStart w:name="z198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 Аппарат Генерального Прокурора возглавляется руководителем Аппарата Генерального Прокурора, назначаемым на должность и освобождаемым от должности в соответствии с действующим законодательством Республики Казахстан.</w:t>
      </w:r>
    </w:p>
    <w:bookmarkEnd w:id="189"/>
    <w:bookmarkStart w:name="z199" w:id="1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Генеральной прокуратуры</w:t>
      </w:r>
    </w:p>
    <w:bookmarkEnd w:id="190"/>
    <w:bookmarkStart w:name="z200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 Генеральная прокуратура может иметь на праве оперативного управления обособленное имущество в случаях, предусмотренных законодательством.</w:t>
      </w:r>
    </w:p>
    <w:bookmarkEnd w:id="191"/>
    <w:bookmarkStart w:name="z201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Генеральной прокуратуры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92"/>
    <w:bookmarkStart w:name="z202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 Имущество, закрепленное за Генеральной прокуратурой, относится к республиканской собственности.</w:t>
      </w:r>
    </w:p>
    <w:bookmarkEnd w:id="193"/>
    <w:bookmarkStart w:name="z203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 Генеральная прокуратура не вправе самостоятельно отчуждать или иным способом распоряжаться закрепленным за ней имуществом и имуществом, приобретенным за счет средств, выданных ей по плану финансирования, если иное не установлено законодательством.</w:t>
      </w:r>
    </w:p>
    <w:bookmarkEnd w:id="194"/>
    <w:bookmarkStart w:name="z204" w:id="1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Генеральной прокуратуры</w:t>
      </w:r>
    </w:p>
    <w:bookmarkEnd w:id="195"/>
    <w:bookmarkStart w:name="z205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 Реорганизация и упразднение Генеральной прокуратуры осуществляются в соответствии с законодательством Республики Казахстан.</w:t>
      </w:r>
    </w:p>
    <w:bookmarkEnd w:id="196"/>
    <w:bookmarkStart w:name="z206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Перечень государственных учреждений – территориальных орг</w:t>
      </w:r>
      <w:r>
        <w:rPr>
          <w:rFonts w:ascii="Times New Roman"/>
          <w:b/>
          <w:i w:val="false"/>
          <w:color w:val="000000"/>
          <w:sz w:val="28"/>
        </w:rPr>
        <w:t>анов, находящихся в ведении Генеральной прокуратуры и его ведомства</w:t>
      </w:r>
    </w:p>
    <w:bookmarkEnd w:id="197"/>
    <w:bookmarkStart w:name="z207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Генеральная прокуратура</w:t>
      </w:r>
    </w:p>
    <w:bookmarkEnd w:id="198"/>
    <w:bookmarkStart w:name="z208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Прокуратура области Абай;</w:t>
      </w:r>
    </w:p>
    <w:bookmarkEnd w:id="199"/>
    <w:bookmarkStart w:name="z209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Прокуратура Акмолинской области;</w:t>
      </w:r>
    </w:p>
    <w:bookmarkEnd w:id="200"/>
    <w:bookmarkStart w:name="z210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Прокуратура Актюбинской области;</w:t>
      </w:r>
    </w:p>
    <w:bookmarkEnd w:id="201"/>
    <w:bookmarkStart w:name="z211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Прокуратура Алматинской области;</w:t>
      </w:r>
    </w:p>
    <w:bookmarkEnd w:id="202"/>
    <w:bookmarkStart w:name="z212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Прокуратура Атырауской области;</w:t>
      </w:r>
    </w:p>
    <w:bookmarkEnd w:id="203"/>
    <w:bookmarkStart w:name="z213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Прокуратура Западно-Казахстанской области;</w:t>
      </w:r>
    </w:p>
    <w:bookmarkEnd w:id="204"/>
    <w:bookmarkStart w:name="z214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Прокуратура Жамбылской области;</w:t>
      </w:r>
    </w:p>
    <w:bookmarkEnd w:id="205"/>
    <w:bookmarkStart w:name="z215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Прокуратура области Жетісу;</w:t>
      </w:r>
    </w:p>
    <w:bookmarkEnd w:id="206"/>
    <w:bookmarkStart w:name="z216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Прокуратура Карагандинской области;</w:t>
      </w:r>
    </w:p>
    <w:bookmarkEnd w:id="207"/>
    <w:bookmarkStart w:name="z217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Прокуратура Костанайской области;</w:t>
      </w:r>
    </w:p>
    <w:bookmarkEnd w:id="208"/>
    <w:bookmarkStart w:name="z218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Прокуратура Кызылординской области;</w:t>
      </w:r>
    </w:p>
    <w:bookmarkEnd w:id="209"/>
    <w:bookmarkStart w:name="z219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Прокуратура Мангистауской области;</w:t>
      </w:r>
    </w:p>
    <w:bookmarkEnd w:id="210"/>
    <w:bookmarkStart w:name="z220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Прокуратура Павлодарской области;</w:t>
      </w:r>
    </w:p>
    <w:bookmarkEnd w:id="211"/>
    <w:bookmarkStart w:name="z221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Прокуратура Северо-Казахстанской области;</w:t>
      </w:r>
    </w:p>
    <w:bookmarkEnd w:id="212"/>
    <w:bookmarkStart w:name="z222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Прокуратура Туркестанской области;</w:t>
      </w:r>
    </w:p>
    <w:bookmarkEnd w:id="213"/>
    <w:bookmarkStart w:name="z223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Прокуратура области Ұлытау;</w:t>
      </w:r>
    </w:p>
    <w:bookmarkEnd w:id="214"/>
    <w:bookmarkStart w:name="z224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Прокуратура Восточно-Казахстанской области;</w:t>
      </w:r>
    </w:p>
    <w:bookmarkEnd w:id="215"/>
    <w:bookmarkStart w:name="z225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Прокуратура города Нур-Султана;</w:t>
      </w:r>
    </w:p>
    <w:bookmarkEnd w:id="216"/>
    <w:bookmarkStart w:name="z226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Прокуратура города Алматы;</w:t>
      </w:r>
    </w:p>
    <w:bookmarkEnd w:id="217"/>
    <w:bookmarkStart w:name="z227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Прокуратура города Шымкента;</w:t>
      </w:r>
    </w:p>
    <w:bookmarkEnd w:id="218"/>
    <w:bookmarkStart w:name="z228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Главная военная прокуратура;</w:t>
      </w:r>
    </w:p>
    <w:bookmarkEnd w:id="219"/>
    <w:bookmarkStart w:name="z229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Главная транспортная прокуратура.</w:t>
      </w:r>
    </w:p>
    <w:bookmarkEnd w:id="220"/>
    <w:bookmarkStart w:name="z230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Комитет правовой статистике и специальным учетам Генеральной прокуратуры</w:t>
      </w:r>
    </w:p>
    <w:bookmarkEnd w:id="221"/>
    <w:bookmarkStart w:name="z231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Управление Комитета по правовой статистике и специальным учетам по области Абай;</w:t>
      </w:r>
    </w:p>
    <w:bookmarkEnd w:id="222"/>
    <w:bookmarkStart w:name="z232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Управление Комитета по правовой статистике и специальным учетам по Акмолинской области;</w:t>
      </w:r>
    </w:p>
    <w:bookmarkEnd w:id="223"/>
    <w:bookmarkStart w:name="z233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Управление Комитета по правовой статистике и специальным учетам по Актюбинской области;</w:t>
      </w:r>
    </w:p>
    <w:bookmarkEnd w:id="224"/>
    <w:bookmarkStart w:name="z234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Управление Комитета по правовой статистике и специальным учетам по Алматинской области;</w:t>
      </w:r>
    </w:p>
    <w:bookmarkEnd w:id="225"/>
    <w:bookmarkStart w:name="z235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Управление Комитета по правовой статистике и специальным учетам по Атырауской области;</w:t>
      </w:r>
    </w:p>
    <w:bookmarkEnd w:id="226"/>
    <w:bookmarkStart w:name="z236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Управление Комитета по правовой статистике и специальным учетам по Западно-Казахстанской области;</w:t>
      </w:r>
    </w:p>
    <w:bookmarkEnd w:id="227"/>
    <w:bookmarkStart w:name="z237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Управление Комитета по правовой статистике и специальным учетам по Жамбылской области;</w:t>
      </w:r>
    </w:p>
    <w:bookmarkEnd w:id="228"/>
    <w:bookmarkStart w:name="z238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Управление Комитета по правовой статистике и специальным учетам по области Жетісу;</w:t>
      </w:r>
    </w:p>
    <w:bookmarkEnd w:id="229"/>
    <w:bookmarkStart w:name="z239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Управление Комитета по правовой статистике и специальным учетам по Карагандинской области;</w:t>
      </w:r>
    </w:p>
    <w:bookmarkEnd w:id="230"/>
    <w:bookmarkStart w:name="z240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Управление Комитета по правовой статистике и специальным учетам по Костанайской области;</w:t>
      </w:r>
    </w:p>
    <w:bookmarkEnd w:id="231"/>
    <w:bookmarkStart w:name="z241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Управление Комитета по правовой статистике и специальным учетам по Кызылординской области;</w:t>
      </w:r>
    </w:p>
    <w:bookmarkEnd w:id="232"/>
    <w:bookmarkStart w:name="z242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Управление Комитета по правовой статистике и специальным учетам по Мангистауской области;</w:t>
      </w:r>
    </w:p>
    <w:bookmarkEnd w:id="233"/>
    <w:bookmarkStart w:name="z243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Управление Комитета по правовой статистике и специальным учетам по Павлодарской области;</w:t>
      </w:r>
    </w:p>
    <w:bookmarkEnd w:id="234"/>
    <w:bookmarkStart w:name="z244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Управление Комитета по правовой статистике и специальным учетам по Северо-Казахстанской области;</w:t>
      </w:r>
    </w:p>
    <w:bookmarkEnd w:id="235"/>
    <w:bookmarkStart w:name="z245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Управление Комитета по правовой статистике и специальным учетам по Туркестанской области;</w:t>
      </w:r>
    </w:p>
    <w:bookmarkEnd w:id="236"/>
    <w:bookmarkStart w:name="z246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Управление Комитета по правовой статистике и специальным учетам по области Ұлытау;</w:t>
      </w:r>
    </w:p>
    <w:bookmarkEnd w:id="237"/>
    <w:bookmarkStart w:name="z247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Управление Комитета по правовой статистике и специальным учетам по Восточно-Казахстанской области;</w:t>
      </w:r>
    </w:p>
    <w:bookmarkEnd w:id="238"/>
    <w:bookmarkStart w:name="z248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Управление Комитета по правовой статистике и специальным учетам по городу Нур-Султану;</w:t>
      </w:r>
    </w:p>
    <w:bookmarkEnd w:id="239"/>
    <w:bookmarkStart w:name="z249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Управление Комитета по правовой статистике и специальным учетам по городу Алматы;</w:t>
      </w:r>
    </w:p>
    <w:bookmarkEnd w:id="240"/>
    <w:bookmarkStart w:name="z250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Управление Комитета по правовой статистике и специальным учетам по городу Шымкенту;</w:t>
      </w:r>
    </w:p>
    <w:bookmarkEnd w:id="241"/>
    <w:bookmarkStart w:name="z251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Военное управление Комитета по правовой статистике и специальным учетам;   </w:t>
      </w:r>
    </w:p>
    <w:bookmarkEnd w:id="242"/>
    <w:bookmarkStart w:name="z252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Региональное транспортное управление Комитета по правовой статистике и специальным учетам на транспорте.</w:t>
      </w:r>
    </w:p>
    <w:bookmarkEnd w:id="243"/>
    <w:bookmarkStart w:name="z253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Перечень государственных учреждений, находящихся в </w:t>
      </w:r>
      <w:r>
        <w:rPr>
          <w:rFonts w:ascii="Times New Roman"/>
          <w:b/>
          <w:i w:val="false"/>
          <w:color w:val="000000"/>
          <w:sz w:val="28"/>
        </w:rPr>
        <w:t>ведении Генеральной прокуратуры</w:t>
      </w:r>
    </w:p>
    <w:bookmarkEnd w:id="244"/>
    <w:bookmarkStart w:name="z254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Академия правоохранительных органов при Генеральной прокуратуре Республики Казахстан;</w:t>
      </w:r>
    </w:p>
    <w:bookmarkEnd w:id="245"/>
    <w:bookmarkStart w:name="z255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Управление материально-технического обеспечения при Генеральной прокуратуре Республики Казахстан;</w:t>
      </w:r>
    </w:p>
    <w:bookmarkEnd w:id="246"/>
    <w:bookmarkStart w:name="z256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 Хозяйственное управление при Генеральной прокуратуре Республики Казахстан.      </w:t>
      </w:r>
    </w:p>
    <w:bookmarkEnd w:id="24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