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ad39a" w14:textId="31ad3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некоторые акты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 июля 2022 года № 952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изменения и дополнение, которые вносятся в некоторые акты Президента Республики Казахстан.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вступает в силу со дня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июля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952 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ДОПОЛНЕНИЕ, </w:t>
      </w:r>
      <w:r>
        <w:br/>
      </w:r>
      <w:r>
        <w:rPr>
          <w:rFonts w:ascii="Times New Roman"/>
          <w:b/>
          <w:i w:val="false"/>
          <w:color w:val="000000"/>
        </w:rPr>
        <w:t xml:space="preserve">которые вносятся в некоторые акты Президента Республики Казахстан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12 октября 2000 года № 470 "О республиканской комиссии по подготовке кадров за рубежом":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Республиканской комиссии по подготовке кадров за рубежом, утвержденном вышеназванным Указом: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"Государственный секретарь", "Министр образования и науки Республики Казахстан", "вице-министр образования и науки Республики Казахстан" заменить соответственно словами "Государственный советник", "Министр науки и высшего образования Республики Казахстан", "заместитель Министра науки и высшего образования Республики Казахстан";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"Министерство образования и науки Республики Казахстан" заменить словами "Министерство науки и высшего образования Республики Казахстан";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составе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Республиканской комиссии по подготовке кадров за рубежом, утвержденном вышеназванным Указом: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"Государственный секретарь Республики Казахстан - председатель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образования и науки Республики Казахстан - заместитель председателя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образования и науки Республики Казахстан - секретарь",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"Министр иностранных дел Республики Казахстан",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"Министр финансов Республики Казахстан",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"Министр торговли и интеграции Республики Казахстан"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соответственно в следующей редакции: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"Государственный советник Республики Казахстан - председатель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науки и высшего образования Республики Казахстан - заместитель председателя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Министра науки и высшего образования Республики Казахстан - секретарь",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"Заместитель Премьер-Министра - Министр иностранных дел Республики Казахстан",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"Заместитель Премьер-Министра - Министр финансов Республики Казахстан",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"Заместитель Премьер-Министра - Министр торговли и интеграции Республики Казахстан".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Указе Президента Республики Казахстан от 29 марта 2002 года № 829 "О составе Комиссии по государственным наградам при Президенте Республики Казахстан":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составе Комиссии по государственным наградам при Президенте Республики Казахстан, утвержденном вышеназванным Указом: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"Государственный секретарь", "Министр образования и науки" заменить соответственно словами "Государственный советник", "Министр науки и высшего образования";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ввести в состав вышеназванной Комиссии: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Сариева Бакытжана Шумишбайулы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начальника Канцелярии Президента Республики Казахстан, заместителем председателя Комиссии;</w:t>
            </w:r>
          </w:p>
        </w:tc>
      </w:tr>
    </w:tbl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вывести из состава вышеназванной Комиссии Онжанова Н. Б. 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 апреля 2002 года № 839 "Об образовании Комиссии при Президенте Республики Казахстан по вопросам противодействия коррупции":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Комиссии при Президенте Республики Казахстан по вопросам противодействия коррупции, утвержденном вышеназванным Указом: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"Государственный секретарь" заменить словами "Государственный советник";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составе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при Президенте Республики Казахстан по вопросам противодействия коррупции, образованной вышеназванным Указом: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"Государственный секретарь Республики Казахстан, председатель Комиссии",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"Первый заместитель Премьер-Министра Республики Казахстан - Министр финансов Республики Казахстан"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соответственно в следующей редакции: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"Государственный советник Республики Казахстан, председатель Комиссии",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"Заместитель Премьер-Министра Республики Казахстан - Министр финансов Республики Казахстан".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10 октября 2006 года № 198 "О Комиссии по вопросам гражданства при Президенте Республики Казахстан":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Комиссии по вопросам гражданства при Президенте Республики Казахстан, утвержденном вышеназванным Указом: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внесены изменения на казахском языке, текст на русском языке не меняется;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Утрата гражданства и лишение гражданства Республики Казахстан осуществляются в порядке, установленном законодательством Республики Казахстан.";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"Государственный секретарь", "Министерства образования и науки" заменить соответственно словами: "Государственный советник", "Министерства просвещения";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 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составе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по вопросам гражданства при Президенте Республики Казахстан, утвержденном вышеназванным Указом: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"Государственный секретарь", "Министерства образования и науки" заменить соответственно словами: "Государственный советник", "Министерства просвещения".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 июля 2008 года № 625 "О создании Совета по молодежной политике при Президенте Республики Казахстан":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Совете по молодежной политике при Президенте Республики Казахстан, утвержденном вышеназванным Указом: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"Государственным секретарем" заменить словами "Государственным советником";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7-1 слова "Государственный секретарь" заменить словами "Государственный советник".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30 сентября 2011 года № 155 "О вопросах государственных символов и геральдики ведомственных и иных, приравненных к ним, наград некоторых государственных органов, непосредственно подчиненных и подотчетных Президенту Республики Казахстан, Конституционного Совета Республики Казахстан, правоохранительных органов, судов, Вооруженных Сил, других войск и воинских формирований":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составе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Республиканской комиссии по вопросам государственных символов и геральдики ведомственных и иных, приравненных к ним, наград, образованной вышеназванным Указом: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слова: "Государственный секретарь" заменить словами "Государственный советник";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 "Министр информации и общественного развития Республики Казахстан" дополнить строками следующего содержания: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"Министр науки и высшего образования Республики Казахстан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просвещения Республики Казахстан";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"Министр образования и науки Республики Казахстан" исключить;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Республиканской комиссии по вопросам государственных символов и геральдики ведомственных и иных, приравненных к ним, наград, утвержденном вышеназванным Указом: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"Государственного секретаря" заменить словами "Государственного советника".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января 2015 года № 993 "О государственных премиях Республики Казахстан в области науки и техники имени аль-Фараби, литературы и искусства имени Абая":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государственных премиях Республики Казахстан в области науки и техники имени аль-Фараби, литературы и искусства имени Абая, утвержденном вышеназванным Указом: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третьей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"Министерством образования и науки" заменить словами "Министерством науки и высшего образования";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третьей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"Министерства образования и науки" заменить словами "Министерства науки и высшего образования";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"Министерство образования и науки" заменить словами "Министерство науки и высшего образования";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Комиссии по присуждению Государственной премии Республики Казахстан в области науки и техники имени аль-Фараби, утвержденном вышеназванным Указом: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"Государственный секретарь" заменить словами "Государственный советник";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"Министерство образования и науки" заменить словами "Министерство науки и высшего образования";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Комиссии по присуждению Государственной премии Республики Казахстан в области литературы и искусства имени Абая, утвержденном вышеназванным Указом: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"Государственный секретарь" заменить словами "Государственный советник";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составе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по присуждению Государственной премии Республики Казахстан в области науки и техники имени аль-Фараби, утвержденном вышеназванным Указом: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ввести в состав вышеназванной Комиссии:</w:t>
      </w:r>
    </w:p>
    <w:bookmarkEnd w:id="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Дулатбекова Нурлана Орынбасаровича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ректора некоммерческого акционерного общества "Карагандинский университет имени академика Е. А. Букетова", доктора юридических наук, профессора, члена- корреспондента Национальной академии наук Республики Казахстан (по согласованию),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Закарья Кунсулу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генерального директора республиканского государственного предприятия на праве хозяйственного ведения "Научно- исследовательский институт проблем биологической безопасности" Министерства здравоохранения Республики Казахстан, доктора биологических наук (по согласованию),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Кабульдинова Зиябека Ермухановича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директора республиканского государственного предприятия на праве хозяйственного ведения "Институт истории и этнологии имени Ч.Ч. Валиханова" Комитета науки Министерства науки и высшего образования Республики Казахстан, доктора исторических наук, профессор, члена-корреспондента Национальной академии наук Республики Казахстан (по согласованию),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Дауленова Мираса Мухтаровича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президента - председателя правления некоммерческого акционерного общества "Университет Нархоз", доктора PhD в области права (по согласованию),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Сурагана Дурвудхана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ассоциированного профессора Школы естественных, социальных и гуманитарных наук автономной организации образования "Назарбаев Университет", доктора PhD в области математики (по согласованию),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Ахмед-Заки Дархана Жумакановича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ректора Astana IT University, доктора технических наук, профессор (по согласованию);</w:t>
            </w:r>
          </w:p>
        </w:tc>
      </w:tr>
    </w:tbl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"Государственный секретарь", "вице-министр образования и науки", "Министр образования и науки" заменить словами "Государственный советник", "заместитель Министра науки и высшего образования", "Министр науки и высшего образования"; 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"первый заместитель Руководителя Администрации Президента Республики Казахстан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заместитель председателя",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"Султанов Куаныш Султанович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депутат Мажилиса Парламента Республики Казахстан, профессор Академии государственного управления при Президенте Республики Казахстан, доктор политических наук (по согласованию)",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"Сыдыков Ерлан Батташевич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ректор республиканского государственного предприятия на праве хозяйственного ведения "Евразийский национальный университет имени Л. H. Гумилева" Министерства образования и науки Республики Казахстан, доктор исторических наук, профессор (по согласованию)"</w:t>
            </w:r>
          </w:p>
        </w:tc>
      </w:tr>
    </w:tbl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изложить соответственно в следующей редакции: 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заместитель Руководителя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Администрации Президента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Казахстан  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заместитель председателя",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"Султанов Куаныш Султанович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 политических наук (по согласованию)",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"Сыдыков Ерлан Батташевич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председатель правления - ректор некоммерческого акционерного общества "Евразийский национальный университет имени Л. Н. Гумилева", доктор исторических наук (по согласованию)"; </w:t>
            </w:r>
          </w:p>
        </w:tc>
      </w:tr>
    </w:tbl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"президент автономной организации образования "Назарбаев Университет" (по согласованию)" исключить;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вывести из состава вышеназванной Комиссии: Адекенова С.М., Аяған B. Ғ., Кальменова Т. Ш., Молдабекова М. М., Мутанова Г. М., Саданова А.К.; 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составе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по присуждению Государственной премии Республики Казахстан в области литературы и искусства имени Абая, утвержденном вышеназванным Указом: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строки:  </w:t>
      </w:r>
    </w:p>
    <w:bookmarkEnd w:id="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"Ананьева Светлана Викторовна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литературный критик, кандидат филологических наук, заведующий отделом республиканского государственного казенного предприятия "Институт литературы и искусства имени М. О. Ауэзова" Комитета науки Министерства образования и науки Республики Казахстан (по согласованию)",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"Қамзабекұлы Дихан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литературовед, доктор филологических наук, кавалер орденов "Барыс" III степени, "Парасат" и "Құрмет", член правления - проректор некоммерческого акционерного общества "Евразийский национальный университет имени Л. Н. Гумилева" Министерства образования и науки Республики Казахстан, академик Национальной академии наук Республики Казахстан (по согласованию)",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"Матыжанов Кенжехан Слямжанович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литературный критик, доктор филологических наук, заслуженный деятель Казахстана, кавалер ордена "Құрмет", директор республиканского государственного казенного предприятия "Институт литературы и искусства имени М. О. Ауэзова" Комитета науки Министерства образования и науки Республики Казахстан (по согласованию)" </w:t>
            </w:r>
          </w:p>
        </w:tc>
      </w:tr>
    </w:tbl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соответственно в следующей редакции:</w:t>
      </w:r>
    </w:p>
    <w:bookmarkEnd w:id="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"Ананьева Светлана Викторовна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литературный критик, кандидат филологических наук, заведующий отделом республиканского государственного предприятия на праве хозяйственного ведения "Институт литературы и искусства имени М. О. Ауэзова" Комитета науки Министерства науки и высшего образования Республики Казахстан (по согласованию)",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"Қамзабекұлы Дихан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литературовед, доктор филологических наук, кавалер орденов "Барыс" III степени, "Парасат" и "Құрмет", член правления - проректор некоммерческого акционерного общества "Евразийский национальный университет имени Л. Н. Гумилева" Министерства науки и высшего образования Республики Казахстан, академик Национальной академии наук Республики Казахстан (по согласованию)",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"Матыжанов Кенжехан Слямжанович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литературный критик, доктор филологических наук, заслуженный деятель Казахстана, кавалер ордена "Құрмет", директор республиканского государственного предприятия на праве хозяйственного ведения "Институт литературы и искусства имени М. О. Ауэзова" Комитета науки Министерства науки и высшего образования Республики Казахстан (по согласованию)".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