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f849f" w14:textId="04f84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на должности и освобождении от должностей председателей и судей судов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26 марта 2022 года № 845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82 Конституции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31, подпунктами 1), 2), 5), 7), 8) пункта 1,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 Конституционного закона Республики Казахстан от 25 декабря 2000 года "О судебной системе и статусе судей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Назначить на должность председателя: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Карагандинского областного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Арипова Ердена Рауановича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Назначить на должность судьи: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Акмолинской области: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Жаксынского районного суда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Саканова Рината Мирхатулы;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Сандыктуского районного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Садирмекову Арайлым Талипбековну;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суда по административным правонарушениям города Кокшетау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Арипхана Нартая Аскербекулы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суда района Магжана Жумабаева Северо-Казахстанской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района Биржан сал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Абдраимова Фархата Уалбековича;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Шортандинского районного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Оспанову Райхан Жаилхановну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Костанайского городского суда Костанайской области;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Актюбинской области: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Алгинского районного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Килбаеву Камшат Жандарбековну;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Иргизского районного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Альмуханбетова Мираса Маликовича;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Мартукского районного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Макаеву Салтанат Жолаушыбайкызы;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экономического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Казтуганову Бибинур Айдархановну;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№ 3 города Актобе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Джанглышбаеву Гулим Дузбайевну;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Хромтауского районного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Кудайбергена Едила Болатулы;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Алматинской области: 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Алакольского районного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Урунбасарову Эльмиру Жусупбеккызы;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Ескельдинского районного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Мамытбека Улана Кыргызбайулы;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Илийского районного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Сарсембаева Бауыржана Жаркыновича;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Капшагайского городского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Хамитова Руслана Тиштыковича;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Карасайского специализированного межрайонного суда по административным правонарушениям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Рамазанова Азата Аскаровича;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Панфиловского районного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Бидахметову Шынар Бидахметкызы;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административного суда № 2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Жанадилову Арай Жумабаевну;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Атырауской области: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Атырауского городского суда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Амантай Асел Амантайкызы;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специализированного межрайонного суда по уголовным делам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Бекмагамбетову Марал Жетписовну;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специализированного суда по административным правонарушениям города Атырау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Айтжанову Анар Наурзбаевну;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Восточно-Казахстанской области: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Семейского городского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Жанабекову Гульнур Жумадуллаевну; 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Серову Ирину Александровну;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Усть-Каменогорского городского суда  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Серикову Альбину Сериковну;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Жамбылской области:  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Жамбылского районного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Умбеткулову Асель Гаухарбаевну;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Таразского городского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Онласбекову Гаухар Араловну; 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Сатаеву Айнур Есенхановну;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Западно-Казахстанской области: 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Каратобинского районного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Карекенова Адилбека Казбекулы;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суда по административным правонарушениям города Уральска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Сейткалиева Руслана Муратовича;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№ 2 города Уральска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Рахметову Жанаргул Жумаситовну;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Уральского городского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Сариеву Розу Есболсыновну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освобождением от должности председателя суда района Бәйтерек этой же области;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Карагандинской области: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Нуринского районного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Хасенову Анар Саматовну;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районного суда № 2 Осакаровского района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Алменова Данияра Кайрберлиновича;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суда по административным правонарушениям города Караганды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Малдыбаеву Кундыз Маратовну; 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Примбетову Айжан Аскаровну;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Шахтинского городского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Есенбаева Исламхана Амангельдиевича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специализированного межрайонного суда по уголовным делам этой же области;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Костанайской области: 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Костанайского городского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Айтмухамбетову Гульжан Бек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даулетовну; 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Амирова Серика Мырзагалиевича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Наурзумского районного суда этой же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Шериеву Жанар Багбергеновну;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Лисаковского городского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Азбекову Тамару Искалиевну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освобождением от должности судьи Таразского городского суда Жамбылской области; 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суда по административным правонарушениям города Костаная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Тажкенова Сабыра Жунускановича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суда района Беимбета Майлина этой же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Узункольского районного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Аманкулова Армана Хамитовича;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Кызылординской области: 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административного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Сарсенбаева Айбека Кайратовича;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№ 2 города Кызылорды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Зейнуллу Алиби Зейнуллаулы;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Мангистауской области: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Жанаозенского городского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Шонову Ырыс Аманжоловну;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Мунайлинского районного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Айдарбаеву Айсет Султангалиевну;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№ 2 города Актау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Метеркулову Гаухар Оразовну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специализированного межрайонного экономического суда этой же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Тупкараганского районного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Сабираддинова Абая Орынбасаровича;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Павлодарской области: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Аксуского городского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Батраханова Аблайхана Куандыковича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специализированного межрайонного экономического суда Северо-Казахстанской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Иртышского районного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Жуматаеву Жанар Сабитовну;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Экибастузского городского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Кабдыгалиева Самата Жанатовича;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Северо-Казахстанской области: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Петропавловского городского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Ашимова Азамата Сергазыевича;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района имени Габита Мусрепова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Ертаеву Галию Каиркановну;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Тайыншинского районного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Темирбекова Серика Турсумбаевича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Уалихановского районного суда этой же области;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Туркестанской области: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Туркестанского городского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Садырову Куралай Музартовну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районного суда № 2 Алмалинского района города Алматы;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городу Шымкенту: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Энбекшинского районного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Джукееву Аиду Кенесбековну;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городу Алматы: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районного суда № 2 Ауэзовского района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Токтарова Ержана Каирбековича;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городу Нур-Султану: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Алматинского районного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Смагулову Нургуль Лесовну;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административного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Толеуханову Гульназу Амиргазыевну.</w:t>
            </w:r>
          </w:p>
        </w:tc>
      </w:tr>
    </w:tbl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Освободить от занимаемых должностей: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суда города Нур-Султана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Сисимбаева Ермека Каписовича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уходом в отставку;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Костанайского областного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Ержанову Галию Галихановну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со смертью;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Алматинской области: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Ескельдинского районного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Темирбекова Бегали Мухамедиевича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уходом в отставку;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Карасайского районного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Чингисова Ержана Елгельдиевича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переходом на другую работу;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Восточно-Казахстанской области: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Зайсанского районного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Бакытбекулы Адиля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переходом на другую работу;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Усть-Каменогорского городского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Адильжанова Тлеухана Советхановича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уходом в отставку;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Туркестанской области: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специализированного межрайонного суда по делам несовершеннолетних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Тургунбаеву Лизу Тажимухановну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вступлением в законную силу обвинительного приговора суда;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городу Шымкенту: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Каратауского районного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Умарову Кулипу Смаиловну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собственному желанию;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городу Алматы: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Медеуского районного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Молдабаева Даулета Сарсембаевича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уходом в отставку;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специализированного межрайонного экономического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Рамазана Жандарбека Нуржанулы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переходом на другую работу.</w:t>
            </w:r>
          </w:p>
        </w:tc>
      </w:tr>
    </w:tbl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Указ вводится со дня подписания.    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Президент Республики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