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67c4f" w14:textId="4667c4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Указ Президента Республики Казахстан от 14 сентября 2020 года № 414 "О Высшем совете при Президенте Республики Казахстан по реформам"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3 марта 2022 года № 824. Утратил силу Указом Президента Республики Казахстан от 1 июля 2026 года № 1337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14 сентября 2020 года № 414 "О Высшем совете при Президенте Республики Казахстан по реформам"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Высшего совета при Президенте Республики Казахстан по реформам, утвержденный вышеназванным Указом,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вступает в силу со дня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марта 2022 года № 824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2020 года № 414</w:t>
            </w:r>
          </w:p>
        </w:tc>
      </w:tr>
    </w:tbl>
    <w:bookmarkStart w:name="z1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>Высшего совета при Президенте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по реформам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Токаев</w:t>
            </w:r>
          </w:p>
          <w:bookmarkEnd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Касым-Жомарт Кемелевич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Казахстан, председатель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Сэр Сума Чакрабарти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члены Высшего совета: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Смайлов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Алихан Асханович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Нуртлеу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Мурат Абугалиевич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Нурдаулетов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Гизат Дауренбекович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помощник Президента - Секретарь Совета Безопасности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Пирматов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Галымжан Олжаевич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Национального Банка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Тимур Муратович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заместитель Руководителя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Исекешев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Асет Орентаевич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помощник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Абылкасымова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Мадина Ерасыловна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Агентства по развитию и регулированию финансового рынка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Иргалиев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Асет Арманович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Агентства по стратегическому планированию и реформам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Баталов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Райымбек Анварович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президиума Национальной палаты предпринимателей Республики Казахстан "Атамекен" (по согласованию)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