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6f8ab7" w14:textId="56f8ab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объявлении Года детей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19 января 2022 года № 780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обеспечения охраны прав и защиты интересов детей ПОСТАНОВЛЯЮ: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Объявить 2022 год Годом детей.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Правительству Республики Казахстан принять необходимые меры по проведению Года детей.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Указа возложить на Администрацию Президента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Указ вводится в действие со дня его подписания.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Президент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     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0"/>
              <w:ind w:left="0"/>
              <w:jc w:val="left"/>
            </w:pP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К. ТОКАЕВ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