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9e6" w14:textId="a859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2022 года № 764.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</w:t>
            </w:r>
          </w:p>
        </w:tc>
      </w:tr>
    </w:tbl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13 января 2022 года чрезвычайное положение в границах Павлодарской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744 "О введении чрезвычайного положения в Павлодарской области".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