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bd916" w14:textId="29bd9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Смаилова А. 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11 января 2022 года № 754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Смаилова Алихана Асхановича Премьер-Министром Республики Казахстан.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