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bccd" w14:textId="a16b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Иргалиева А.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января 2022 года № 750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Иргалиева Асета Армановича Председателем Агентства по стратегическому планированию и реформам Республики Казахстан.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