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6bcf" w14:textId="a216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740.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с 07 часов 00 минут 13 января 2022 года чрезвычайное положение в границах Западно-Казахстанской области Указом Президента РК от 12.01.2022 </w:t>
      </w:r>
      <w:r>
        <w:rPr>
          <w:rFonts w:ascii="Times New Roman"/>
          <w:b w:val="false"/>
          <w:i w:val="false"/>
          <w:color w:val="ff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Западно-Казахстанской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Западно-Казахстанской области чрезвычайное положение на период с 21 часов 30 минут 5 января 2022 года на срок до 00 часов 00 минут 19 января 2022 года.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Западно-Казахстанской области на период действия чрезвычайного положения комендантский час с 23 часов 00 минут до 7 часов 00 минут.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Западно-Казахстанской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Западно-Казахстанской области начальника Департамента полиции Западно-Казахстанской области Аблазимова Махсудхана Нугмановича.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Западно-Казахстанской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Западно-Казахстанскую область, а также выезд из нее;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Западно-Казахстанской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