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2521" w14:textId="6632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отставку Правительства Республики Казахстан.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Временно возложить исполнение обязанностей Премьер-Министра Республики Казахстан на Смаилова Алихана Асхановича. 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Членам Правительства Республики Казахстан продолжать исполнение своих обязанностей до утверждения нового состава Правительства.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в действие со дня подписания.   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