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c8545" w14:textId="ddc85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Маржикпаева Е. 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 декабря 2022 года № 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Маржикпаева Ермека Боранбаевича акимом Акмолинской области.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