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59fd" w14:textId="1ce59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Султангазиева М. 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декабря 2022 года № 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Султангазиева Марата Елеусизовича акимом Алматинской области.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