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85a8" w14:textId="0968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14 января 2023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ноября 2022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в связи с истечением в 2023 году конституционного срока полномочий депутатов Сената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14 января 2023 года выборы депутатов Сената Парламента Республики Казахстан.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акимам городов Астаны, Алматы и Шымкента,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