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9d06" w14:textId="9ca9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июня 2021 года № 605.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указы Президента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2021 года № 605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указы Президента Республики Казахстан  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служебного пользования.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указы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Указом Президента РК от 14.07.2025 </w:t>
      </w:r>
      <w:r>
        <w:rPr>
          <w:rFonts w:ascii="Times New Roman"/>
          <w:b w:val="false"/>
          <w:i w:val="false"/>
          <w:color w:val="ff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