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ce78" w14:textId="f67c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созыве первой сессии Парламента Республики Казахстан седьмого созыва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января 2021 года № 489.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Созвать первую сессию Парламента Республики Казахстан седьмого созыва 15 января 2021 года в 10 часов в городе Нур-Султане.   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   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