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4c532" w14:textId="2e4c5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указы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марта 2019 года № 878.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Собрании актов Президента 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    </w:t>
            </w:r>
          </w:p>
        </w:tc>
      </w:tr>
    </w:tbl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ПОСТАНОВЛЯЮ: 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изменения и дополнения, которые вносятся в некоторые указы Президента Республики Казахстан. 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его подписания.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878 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указы Президента Республики Казахстан  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Указом Президента РК от 31.07.2023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4"/>
    <w:bookmarkStart w:name="z5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апреля 2010 года № 976 "Об утверждении Правил подготовки, согласования и представления на рассмотрение Президенту Республики Казахстан проекта послания Президента Республики Казахстан к народу Казахстана, подготовки, согласования и представления на подпись проектов актов и поручений Президента Республики Казахстан, реализации послания Президента Республики Казахстан к народу Казахстана,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Казахстан" (САПП Республики Казахстан, 2010 г., № 28, ст. 215):</w:t>
      </w:r>
    </w:p>
    <w:bookmarkEnd w:id="5"/>
    <w:bookmarkStart w:name="z5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подготовки, согласования и представления на рассмотрение Президенту Республики Казахстан проекта послания Президента Республики Казахстан к народу Казахстана, подготовки, согласования, представления на подпись проектов актов и поручений Президента Республики Казахстан, реализации послания Президента Республики Казахстан к народу Казахстана,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Казахстан, утвержденных вышеназванным Указом: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Проекты актов Президента Республики Казахстан об утверждении стратегий, Стратегического плана развития Республики Казахстан, Прогнозной схемы территориально-пространственного развития страны, концепций и доктрин рассматриваются в срок не более десяти рабочих дней со дня их поступления в Администрацию Президента.";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 </w:t>
      </w:r>
    </w:p>
    <w:bookmarkStart w:name="z6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"51. Отчетная информация о ходе реализации стратегических и программных документов представляется в Администрацию Президента в соответствии с Системой государственного планирования в Республике Казахстан.  </w:t>
      </w:r>
    </w:p>
    <w:bookmarkEnd w:id="8"/>
    <w:bookmarkStart w:name="z6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ходе реализации стратегических и программных документов Руководитель Администрации Президента по итогам года докладывает Президенту Республики Казахстан.".</w:t>
      </w:r>
    </w:p>
    <w:bookmarkEnd w:id="9"/>
    <w:bookmarkStart w:name="z6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июня 2017 года № 486 "Об определении центрального компетентного органа и компетентных органов Республики Казахстан, ответственных за выполнение Соглашения о порядке создания и деятельности совместных следственно-оперативных групп на территориях государств-участников Содружества Независимых Государств" (САПП Республики Казахстан, 2017 г., № 20, ст. 154):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    </w:t>
      </w:r>
    </w:p>
    <w:bookmarkStart w:name="z6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Генеральную прокуратуру Республики Казахстан центральным компетентным органом, Комитет национальной безопасности Республики Казахстан, Национальное бюро по противодействию коррупции Агентства Республики Казахстан по делам государственной службы и противодействию коррупции, Службу экономических расследований Комитета по финансовому мониторингу Министерства финансов Республики Казахстан, Министерство внутренних дел Республики Казахстан компетентными органами, ответственными за выполнение Соглашения.".     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