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8c9c4" w14:textId="da8c9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дальнейшему совершенствованию системы государственного управления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25 февраля 2019 года № 848.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 Конституции Республики Казахстан в целях модернизации и повышения эффективности системы государственного управления </w:t>
      </w:r>
      <w:r>
        <w:rPr>
          <w:rFonts w:ascii="Times New Roman"/>
          <w:b w:val="false"/>
          <w:i/>
          <w:color w:val="000000"/>
          <w:sz w:val="28"/>
        </w:rPr>
        <w:t>ПОСТАНОВЛЯЮ:</w:t>
      </w:r>
      <w:r>
        <w:rPr>
          <w:rFonts w:ascii="Times New Roman"/>
          <w:b w:val="false"/>
          <w:i w:val="false"/>
          <w:color w:val="000000"/>
          <w:sz w:val="28"/>
        </w:rPr>
        <w:t xml:space="preserve">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Реорганизовать:  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Министерство общественного развития Республики Казахстан путем его преобразования в Министерство информации и общественного развития Республики Казахстан с передачей ему функций и полномочий в сфере информации от Министерства информации и коммуникаций Республики Казахстан;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Министерство оборонной и аэрокосмической промышленности Республики Казахстан путем его преобразования в Министерство цифрового развития, оборонной и аэрокосмической промышленности Республики Казахстан с передачей ему функций и полномочий в сфере связи, информатизации, "электронного правительства", развития государственной политики в сфере оказания государственных услуг от Министерства информации и коммуникаций Республики Казахстан. 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Упразднить Министерство информации и коммуникаций Республики Казахстан.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Определить реорганизованные государственные органы правопреемниками прав и обязательств упраздняемого и реорганизуемых государственных органов в соответствии с передаваемыми функциями и полномочиями. 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Правительству Республики Казахстан обеспечить: 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согласованию с Администрацией Президента Республики Казахстан перераспределение штатной численности реорганизуемых и упраздняемого государственных органов и подведомственных им организаций;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принятие иных мер по реализации настоящего Указа.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22 января 1999 года № 6 "О структуре Правительства Республики Казахстан" следующие изменения: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строки: 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"Министерство оборонной и аэрокосмической промышленности Республики Казахстан;  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 общественного развития Республики Казахстан;"  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изложить в следующей редакции:  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"Министерство цифрового развития, оборонной и аэрокосмической промышленности Республики Казахстан;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 информации и общественного развития Республики Казахстан;"; 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"Министерство информации и коммуникаций Республики Казахстан" исключить. 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Контроль за исполнением настоящего Указа возложить на Администрацию Президента Республики Казахстан.  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Настоящий Указ вводится в действие со дня его подписания.  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Н. Назарбаев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