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c55a" w14:textId="fefc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2019 года № 842.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указы Президента Республики Казахстан.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ведомственные правовые акты в соответствие с настоящим Указом;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принять иные меры, вытекающие из настоящего Указа.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2019 года № 842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9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Комитета национальной безопасности – республиканское государственное учреждение "Комитет национальной безопасности Республики Казахстан".";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64-32) следующего содержания: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"64-32) осуществляет деятельность по обеспечению информационной безопасности объектов информатизации органов национальной безопасности в порядке, определяемом Председателем Комитета национальной безопасности;";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10-1), 26-2) следующего содержания: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реагирует на террористические проявления в пределах континентального шельфа;";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"26-2) осуществляет деятельность по обеспечению информационной безопасности объектов информатизации Пограничной службы в порядке, определяемом Председателем Комитета национальной безопасности;";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определяет порядок и условия зачета в выслугу лет на льготных условиях для назначения пенсий сотрудникам и военнослужащим органов национальной безопасности;";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утверждает Правила направления сотрудников, военнослужащих и работников органов национальной безопасности в служебные командировки, в том числе в иностранные государства, а также возмещения им расходов;";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87-1) и 87-2) следующего содержания: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"87-1) (секретно);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87-2) (секретно);";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"92-1) утверждает Правила проведения криминалистических исследований и учета их результатов в органах национальной безопасности Республики Казахстан;";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(секретно);";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утверждает Правила разработки, ввода в эксплуатацию и снятия с эксплуатации специальных технических средств, необходимых для органов национальной безопасности;";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"125-6) определяет порядок обеспечения функционирования информационных систем в органах национальной безопасности;";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125-33)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125-50) следующего содержания: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"125-50) утверждает Правила формирования и эксплуатации фонда программного обеспечения для персональных электронных вычислительных машин, используемых в органах национальной безопасности;";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территориальных органов, находящихся в ведении Комитета национальной безопасности и его ведомств" дополнить подразделом "Пограничная служба" следующего содержания: 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"Пограничная служба Комитета национальной безопасности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Региональное управление "Батыс" Пограничной службы Комитета национальной безопасности Республики Казахстан (для служебного пользования).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Региональное управление "Оңтүстік" Пограничной службы Комитета национальной безопасности Республики Казахстан (для служебного пользования).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Региональное управление "Солтүстік" Пограничной службы Комитета национальной безопасности Республики Казахстан (для служебного пользования).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Региональное управление "Шығыс" Пограничной службы Комитета национальной безопасности Республики Казахстан (для служебного пользования).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Региональное управление береговой охраны Пограничной службы Комитета национальной безопасности Республики Казахстан (для служебного пользования).";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"Пограничная служба Комитета национальной безопасности Республики Казахстан" раздела "Перечень государственных учреждений, находящихся в ведении Комитета национальной безопасности и его ведомств" изложить в следующей редакции: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"Пограничная служба Комитета национальной безопасности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Пограничной службы Комитета национальной безопасности Республики Казахстан (для служебного пользования).".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 (САПП Республики Казахстан, 1999 г., № 54, ст. 533):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 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Полное наименование Пограничной службы – республиканское государственное учреждение "Пограничная служба Комитета национальной безопасности Республики Казахстан".";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10-1) изложить в следующей редакции: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реагирует на террористические проявления в пределах континентального шельфа;";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26-2) следующего содержания: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"26-2) осуществляет деятельность по обеспечению информационной безопасности объектов информатизации Пограничной службы в порядке, определяемом Председателем Комитета национальной безопасности;";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40-1) следующего содержания: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участвовать в мероприятиях по обеспечению информационной безопасности в сфере информатизации объектов информатизации Пограничной службы;";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разделами "Перечень организаций, находящихся в ведении Пограничной службы" и "Перечень территориальных подразделений, находящихся в ведении Пограничной службы" следующего содержания: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Пограничной службы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Пограничной службы Комитета национальной безопасности Республики Казахстан (для служебного пользования)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Пограничной службы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Региональное управление "Батыс" Пограничной службы Комитета национальной безопасности Республики Казахстан (для служебного пользования).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Региональное управление "Оңтүстік" Пограничной службы Комитета национальной безопасности Республики Казахстан (для служебного пользования).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Региональное управление "Солтүстік" Пограничной службы Комитета национальной безопасности Республики Казахстан (для служебного пользования).".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Региональное управление "Шығыс" Пограничной службы Комитета национальной безопасности Республики Казахстан (для служебного пользования).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Региональное управление береговой охраны Пограничной службы Комитета национальной безопасности Республики Казахстан (для служебного пользования).".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2013 года № 627 "Об утверждении видов и описании специальной формы одежды сотрудников специальных государственных органов Республики Казахстан":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описании специальной формы одежды сотрудников специальных государственных органов Республики Казахстан, утвержденных названым Указом: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специальная форма одежды – установленная законодательством Республики Казахстан форменная одежда (обмундирование) и знаки различия, определяющие принадлежность сотрудников к органам национальной безопасности, уполномоченному органу в сфере внешней разведки, Службе государственной охраны Республики Казахстан, а также иная одежда (обмундирование) сотрудников органов национальной безопасности Республики Казахстан;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знаки различия – элементы снаряжения форменной и иной одежды, обозначающие персональные специальные звания сотрудников, принадлежность к видам специальных государственных органов Республики Казахстан.";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Виды специальной формы одежды: особо торжественная, торжественная, повседневно-полевая, иная.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из видов специальной формы одежды подразделяется на летнюю и зимнюю, за исключением специальной одежды, для которой предусмотрена демисезонная одежда.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специальных государственных органах Республики Казахстан знаки об окончании специальных (военных) учебных заведений, знаки классной квалификации, знаки различия, расцветка повседневно-полевой формы одежды, а также иная одежда (для участия в спортивных и специальных мероприятиях, а также для обслуживания техники, вооружения и так далее) утверждаются первыми руководителями специальных государственных органов.".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