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ad1c" w14:textId="9e6a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председателей, председателей судебных коллегий и судей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июля 2019 года № 64.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подпунктами 1), 2), 7), 8), 11-1) пункта 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Конституционного закона Республики Казахстан от 25 декабря 2000 года "О судебной системе и статусе судей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на должность председателя:   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998"/>
        <w:gridCol w:w="8302"/>
      </w:tblGrid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судебной коллегии по уголовным делам Верховного Суда Республики Казахстан </w:t>
            </w:r>
          </w:p>
        </w:tc>
        <w:tc>
          <w:tcPr>
            <w:tcW w:w="8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Абдрашида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Толегеновича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Акмолинской области:
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районного суда</w:t>
            </w:r>
          </w:p>
        </w:tc>
        <w:tc>
          <w:tcPr>
            <w:tcW w:w="8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Машрапова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Даулетияра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Борибаевича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Жаркаинского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района Биржана сала</w:t>
            </w:r>
          </w:p>
        </w:tc>
        <w:tc>
          <w:tcPr>
            <w:tcW w:w="8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Анарбекову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Гульмиру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Дуйсебаевну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Актюбинской области:
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Каргалинского районного суда</w:t>
            </w:r>
          </w:p>
        </w:tc>
        <w:tc>
          <w:tcPr>
            <w:tcW w:w="8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Ермека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Жанбырбаевича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Темиртауского городского суда Карагандинской области;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Мартукского районного суда</w:t>
            </w:r>
          </w:p>
        </w:tc>
        <w:tc>
          <w:tcPr>
            <w:tcW w:w="8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Ногаева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Саламата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Жетыбаевича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Атырауского городского суда Атырауской области;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Алматинской области:
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Панфиловского районного суда</w:t>
            </w:r>
          </w:p>
        </w:tc>
        <w:tc>
          <w:tcPr>
            <w:tcW w:w="8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Кузембая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Тилеугалиулы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специализированного межрайонного суда по делам несовершеннолетних № 2 этой же области;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8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Тохтахунова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Мухидина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Тохтасуновича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Текелийского городского суда</w:t>
            </w:r>
          </w:p>
        </w:tc>
        <w:tc>
          <w:tcPr>
            <w:tcW w:w="8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Секербекова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Бахытжана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Турарбековича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Катон-Карагайского районного суда Восточно-Казахстанской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области: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Индерского районного суда</w:t>
            </w:r>
          </w:p>
        </w:tc>
        <w:tc>
          <w:tcPr>
            <w:tcW w:w="8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Хабарова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Саматовича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специализированного административного суда города Атырау этой же области;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Макатского районного суда</w:t>
            </w:r>
          </w:p>
        </w:tc>
        <w:tc>
          <w:tcPr>
            <w:tcW w:w="8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Чингисова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Галыма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Ануаровича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Восточно-Казахстанской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Кокпектинского района</w:t>
            </w:r>
          </w:p>
        </w:tc>
        <w:tc>
          <w:tcPr>
            <w:tcW w:w="8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Каджиакпарова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Биржана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Куатулы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Аягузского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административного суда города Риддера</w:t>
            </w:r>
          </w:p>
        </w:tc>
        <w:tc>
          <w:tcPr>
            <w:tcW w:w="8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Жунусову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Ниеткабыловну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Жамбылской области:
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Тараза</w:t>
            </w:r>
          </w:p>
        </w:tc>
        <w:tc>
          <w:tcPr>
            <w:tcW w:w="8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Джумабекова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Джамбула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Маманхановича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Карагандинской области:
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Караганды</w:t>
            </w:r>
          </w:p>
        </w:tc>
        <w:tc>
          <w:tcPr>
            <w:tcW w:w="8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Шамшильдина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Жолкеновича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районного суда № 2 Казыбекбийского района города Караганды этой же области;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Костанайской области:
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городского суда</w:t>
            </w:r>
          </w:p>
        </w:tc>
        <w:tc>
          <w:tcPr>
            <w:tcW w:w="8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Шакарова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Каната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Калиаскаровича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Павлодарского городского суда Павлодарской области;</w:t>
            </w:r>
          </w:p>
          <w:bookmarkEnd w:id="2"/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Кызылординской области:
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 районного суда</w:t>
            </w:r>
          </w:p>
        </w:tc>
        <w:tc>
          <w:tcPr>
            <w:tcW w:w="8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Садуакасову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Камшат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Ашимкызы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Кызылординского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Жанакорганского районного суда</w:t>
            </w:r>
          </w:p>
        </w:tc>
        <w:tc>
          <w:tcPr>
            <w:tcW w:w="8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Тубекбаеву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Бердибековну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Шиелийского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Мангистауской области:
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административного суда города Актау</w:t>
            </w:r>
          </w:p>
        </w:tc>
        <w:tc>
          <w:tcPr>
            <w:tcW w:w="8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Бозшагулова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Каржау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Казтургановича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8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Иниятуллу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Раушанбековича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Бейнеуского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Павлодарской области: 
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Баянаульского районного суда</w:t>
            </w:r>
          </w:p>
        </w:tc>
        <w:tc>
          <w:tcPr>
            <w:tcW w:w="8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Даньярову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Сауле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Хайрбековну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Туркестанской области:
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Ордабасинского районного суда</w:t>
            </w:r>
          </w:p>
        </w:tc>
        <w:tc>
          <w:tcPr>
            <w:tcW w:w="8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Калыкула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Алтая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Омиртайулы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административного суда города Туркестана</w:t>
            </w:r>
          </w:p>
        </w:tc>
        <w:tc>
          <w:tcPr>
            <w:tcW w:w="8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Ешпанова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Нурбола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Алиакпарулы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Келесского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Шымкенту:
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8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Даурена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Тусюпхановича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специализированного межрайонного суда по делам несовершеннолетних Карагандинской области;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8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Майсаканова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Малика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Алмазовича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Павлодарского городского суда Павлодарской области.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2. Назначить на должность судьи: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75"/>
        <w:gridCol w:w="8025"/>
      </w:tblGrid>
      <w:tr>
        <w:trPr>
          <w:trHeight w:val="30" w:hRule="atLeast"/>
        </w:trPr>
        <w:tc>
          <w:tcPr>
            <w:tcW w:w="4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Нур-Султана</w:t>
            </w:r>
          </w:p>
        </w:tc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Кушербаеву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Акмарал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Айтбаевну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Жетысуского районного суда города Алматы;</w:t>
            </w:r>
          </w:p>
        </w:tc>
      </w:tr>
      <w:tr>
        <w:trPr>
          <w:trHeight w:val="30" w:hRule="atLeast"/>
        </w:trPr>
        <w:tc>
          <w:tcPr>
            <w:tcW w:w="4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 городского суда</w:t>
            </w:r>
          </w:p>
        </w:tc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Аманбековича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Жамбылского областного суда;</w:t>
            </w:r>
          </w:p>
        </w:tc>
      </w:tr>
      <w:tr>
        <w:trPr>
          <w:trHeight w:val="30" w:hRule="atLeast"/>
        </w:trPr>
        <w:tc>
          <w:tcPr>
            <w:tcW w:w="4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Шымкента</w:t>
            </w:r>
          </w:p>
        </w:tc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Насирдинова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Бахтияра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Патшахановича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Павлодарского областного суда;</w:t>
            </w:r>
          </w:p>
        </w:tc>
      </w:tr>
      <w:tr>
        <w:trPr>
          <w:trHeight w:val="30" w:hRule="atLeast"/>
        </w:trPr>
        <w:tc>
          <w:tcPr>
            <w:tcW w:w="4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Акмолинского областного суда</w:t>
            </w:r>
          </w:p>
        </w:tc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Аймурзинову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Айнагуль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Жумабаевну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Кокшетауского городского суда Акмолинской области;</w:t>
            </w:r>
          </w:p>
        </w:tc>
      </w:tr>
      <w:tr>
        <w:trPr>
          <w:trHeight w:val="30" w:hRule="atLeast"/>
        </w:trPr>
        <w:tc>
          <w:tcPr>
            <w:tcW w:w="427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 областного суда</w:t>
            </w:r>
          </w:p>
        </w:tc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Жаксыбаева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Адил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-Омара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Тлегеновича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Аксуского районного суда Алматинской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Жапсарбаеву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Карлыгаш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Жолдыкановну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районного суда № 2 Енбекшиказахского района Алматинской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Елемесовича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Ескельдинского районного суда Алматинской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Иманханова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Кайрата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Маметаевича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Коксуского районного суда Алматинской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Алдабергеновича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Восточно-Казахстанского областного суда;</w:t>
            </w:r>
          </w:p>
        </w:tc>
      </w:tr>
      <w:tr>
        <w:trPr>
          <w:trHeight w:val="30" w:hRule="atLeast"/>
        </w:trPr>
        <w:tc>
          <w:tcPr>
            <w:tcW w:w="4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Атырауского областного суда</w:t>
            </w:r>
          </w:p>
        </w:tc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Магзомову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Алтыншаш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Махмеденовну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Исатайского районного суда Атырауской области;</w:t>
            </w:r>
          </w:p>
        </w:tc>
      </w:tr>
      <w:tr>
        <w:trPr>
          <w:trHeight w:val="30" w:hRule="atLeast"/>
        </w:trPr>
        <w:tc>
          <w:tcPr>
            <w:tcW w:w="4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Салихову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Анаргул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Уахиткызы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специализированного межрайонного экономического суда Атырауской области;</w:t>
            </w:r>
          </w:p>
        </w:tc>
      </w:tr>
      <w:tr>
        <w:trPr>
          <w:trHeight w:val="30" w:hRule="atLeast"/>
        </w:trPr>
        <w:tc>
          <w:tcPr>
            <w:tcW w:w="4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Убигалиева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Ергали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Абилкасимовича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специализированного межрайонного экономического суда Атырауской области;</w:t>
            </w:r>
          </w:p>
        </w:tc>
      </w:tr>
      <w:tr>
        <w:trPr>
          <w:trHeight w:val="30" w:hRule="atLeast"/>
        </w:trPr>
        <w:tc>
          <w:tcPr>
            <w:tcW w:w="4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 областного суда</w:t>
            </w:r>
          </w:p>
        </w:tc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Тобельбасову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Куралай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Аскарбековну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специализированного административного суда города Усть-Каменогорска Восточно-Казахстанской области;</w:t>
            </w:r>
          </w:p>
        </w:tc>
      </w:tr>
      <w:tr>
        <w:trPr>
          <w:trHeight w:val="30" w:hRule="atLeast"/>
        </w:trPr>
        <w:tc>
          <w:tcPr>
            <w:tcW w:w="4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областного суда</w:t>
            </w:r>
          </w:p>
        </w:tc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Тлепова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Сериковича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специализированного межрайонного суда по уголовным делам Жамбылской области;</w:t>
            </w:r>
          </w:p>
        </w:tc>
      </w:tr>
      <w:tr>
        <w:trPr>
          <w:trHeight w:val="30" w:hRule="atLeast"/>
        </w:trPr>
        <w:tc>
          <w:tcPr>
            <w:tcW w:w="4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Западно-Казахстанского областного суда</w:t>
            </w:r>
          </w:p>
        </w:tc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Жумабекову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Сауле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Какимовну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суда № 2 города Уральска Западно-Казахстанской области;</w:t>
            </w:r>
          </w:p>
        </w:tc>
      </w:tr>
      <w:tr>
        <w:trPr>
          <w:trHeight w:val="30" w:hRule="atLeast"/>
        </w:trPr>
        <w:tc>
          <w:tcPr>
            <w:tcW w:w="4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областного суда</w:t>
            </w:r>
          </w:p>
        </w:tc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Кайырдена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Сабиголлаулы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районного суда № 2 Шетского района Карагандинской области;</w:t>
            </w:r>
          </w:p>
        </w:tc>
      </w:tr>
      <w:tr>
        <w:trPr>
          <w:trHeight w:val="30" w:hRule="atLeast"/>
        </w:trPr>
        <w:tc>
          <w:tcPr>
            <w:tcW w:w="4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областного суда</w:t>
            </w:r>
          </w:p>
        </w:tc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Ерлика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Азирхановича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специализированного межрайонного суда по уголовным делам Костанайской области;</w:t>
            </w:r>
          </w:p>
        </w:tc>
      </w:tr>
      <w:tr>
        <w:trPr>
          <w:trHeight w:val="30" w:hRule="atLeast"/>
        </w:trPr>
        <w:tc>
          <w:tcPr>
            <w:tcW w:w="4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Усенко Светлану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Савичну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Карабалыкского районного суда Костанайской области;</w:t>
            </w:r>
          </w:p>
        </w:tc>
      </w:tr>
      <w:tr>
        <w:trPr>
          <w:trHeight w:val="30" w:hRule="atLeast"/>
        </w:trPr>
        <w:tc>
          <w:tcPr>
            <w:tcW w:w="4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Северо-Казахстанского областного суда</w:t>
            </w:r>
          </w:p>
        </w:tc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Нурлана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Каирбековича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Аккайынского районного суда Северо-Казахстанской области;</w:t>
            </w:r>
          </w:p>
        </w:tc>
      </w:tr>
      <w:tr>
        <w:trPr>
          <w:trHeight w:val="30" w:hRule="atLeast"/>
        </w:trPr>
        <w:tc>
          <w:tcPr>
            <w:tcW w:w="4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Акмолинской области:
</w:t>
            </w:r>
          </w:p>
        </w:tc>
      </w:tr>
      <w:tr>
        <w:trPr>
          <w:trHeight w:val="30" w:hRule="atLeast"/>
        </w:trPr>
        <w:tc>
          <w:tcPr>
            <w:tcW w:w="4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специализированного межрайонного суда по уголовным делам </w:t>
            </w:r>
          </w:p>
        </w:tc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Бектурсунова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Болатовича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Айыртауского районного суда Северо-Казахстанской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области:</w:t>
            </w:r>
          </w:p>
        </w:tc>
      </w:tr>
      <w:tr>
        <w:trPr>
          <w:trHeight w:val="30" w:hRule="atLeast"/>
        </w:trPr>
        <w:tc>
          <w:tcPr>
            <w:tcW w:w="4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Ескельдинского районного суда</w:t>
            </w:r>
          </w:p>
        </w:tc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Темирбекова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Бегали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Мухамедиевича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районного суда № 2 Алакольского района этой же области;</w:t>
            </w:r>
          </w:p>
        </w:tc>
      </w:tr>
      <w:tr>
        <w:trPr>
          <w:trHeight w:val="30" w:hRule="atLeast"/>
        </w:trPr>
        <w:tc>
          <w:tcPr>
            <w:tcW w:w="4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Туменбаеву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Алмакуль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Канапияновну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Павлодарского городского суда Павлодарской области;</w:t>
            </w:r>
          </w:p>
        </w:tc>
      </w:tr>
      <w:tr>
        <w:trPr>
          <w:trHeight w:val="30" w:hRule="atLeast"/>
        </w:trPr>
        <w:tc>
          <w:tcPr>
            <w:tcW w:w="4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Восточно-Казахстанской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4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Семейского городского суда</w:t>
            </w:r>
          </w:p>
        </w:tc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Абулкасимову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Токтаровну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суда № 2 города Петропавловска Северо-Казахстанской области;</w:t>
            </w:r>
          </w:p>
        </w:tc>
      </w:tr>
      <w:tr>
        <w:trPr>
          <w:trHeight w:val="30" w:hRule="atLeast"/>
        </w:trPr>
        <w:tc>
          <w:tcPr>
            <w:tcW w:w="4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административного суда города Усть-Каменогорска</w:t>
            </w:r>
          </w:p>
        </w:tc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Рахимову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Раушан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Токтархановну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специализированного административного суда города Семея этой же области;</w:t>
            </w:r>
          </w:p>
        </w:tc>
      </w:tr>
      <w:tr>
        <w:trPr>
          <w:trHeight w:val="30" w:hRule="atLeast"/>
        </w:trPr>
        <w:tc>
          <w:tcPr>
            <w:tcW w:w="4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Жамбылской области:
</w:t>
            </w:r>
          </w:p>
        </w:tc>
      </w:tr>
      <w:tr>
        <w:trPr>
          <w:trHeight w:val="30" w:hRule="atLeast"/>
        </w:trPr>
        <w:tc>
          <w:tcPr>
            <w:tcW w:w="4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административного суда города Тараза</w:t>
            </w:r>
          </w:p>
        </w:tc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Мадемарова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Данияра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Акылбекулы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Энбекшинского районного суда города Шымкента;</w:t>
            </w:r>
          </w:p>
        </w:tc>
      </w:tr>
      <w:tr>
        <w:trPr>
          <w:trHeight w:val="30" w:hRule="atLeast"/>
        </w:trPr>
        <w:tc>
          <w:tcPr>
            <w:tcW w:w="4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Карагандинской области:
</w:t>
            </w:r>
          </w:p>
        </w:tc>
      </w:tr>
      <w:tr>
        <w:trPr>
          <w:trHeight w:val="30" w:hRule="atLeast"/>
        </w:trPr>
        <w:tc>
          <w:tcPr>
            <w:tcW w:w="4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Казыбекбийского района города Караганды</w:t>
            </w:r>
          </w:p>
        </w:tc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Сулейменову Венеру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Аманкелдиевну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Жезказганского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4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Костанайской области:
</w:t>
            </w:r>
          </w:p>
        </w:tc>
      </w:tr>
      <w:tr>
        <w:trPr>
          <w:trHeight w:val="30" w:hRule="atLeast"/>
        </w:trPr>
        <w:tc>
          <w:tcPr>
            <w:tcW w:w="4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районного суда</w:t>
            </w:r>
          </w:p>
        </w:tc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Журунову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Альмиру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Хаджимуратовну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Узункольского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4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городского суда</w:t>
            </w:r>
          </w:p>
        </w:tc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Насырову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Нагиму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Сатыбалдиновну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Лисаковского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4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Абдыгали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Алтая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Абдыгалиулы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Федоровского районного суда этой же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Потоцкую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Евгению Витальевну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Мендыкаринского районного суда этой же области;</w:t>
            </w:r>
          </w:p>
          <w:bookmarkEnd w:id="3"/>
        </w:tc>
      </w:tr>
      <w:tr>
        <w:trPr>
          <w:trHeight w:val="30" w:hRule="atLeast"/>
        </w:trPr>
        <w:tc>
          <w:tcPr>
            <w:tcW w:w="4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Костаная</w:t>
            </w:r>
          </w:p>
        </w:tc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Шаймурунову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Куанышевну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Аулиекольского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4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Кызылординской области:
</w:t>
            </w:r>
          </w:p>
        </w:tc>
      </w:tr>
      <w:tr>
        <w:trPr>
          <w:trHeight w:val="30" w:hRule="atLeast"/>
        </w:trPr>
        <w:tc>
          <w:tcPr>
            <w:tcW w:w="4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 районного суда</w:t>
            </w:r>
          </w:p>
        </w:tc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Бертая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Муратбайулы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Мунайлинского районного суда Мангистауской области;</w:t>
            </w:r>
          </w:p>
          <w:bookmarkEnd w:id="4"/>
        </w:tc>
      </w:tr>
      <w:tr>
        <w:trPr>
          <w:trHeight w:val="30" w:hRule="atLeast"/>
        </w:trPr>
        <w:tc>
          <w:tcPr>
            <w:tcW w:w="4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 городского суда</w:t>
            </w:r>
          </w:p>
        </w:tc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Жанабергенкызы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Нургул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Саранского городского суда Карагандинской области;</w:t>
            </w:r>
          </w:p>
        </w:tc>
      </w:tr>
      <w:tr>
        <w:trPr>
          <w:trHeight w:val="30" w:hRule="atLeast"/>
        </w:trPr>
        <w:tc>
          <w:tcPr>
            <w:tcW w:w="4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Мангистауской области:
</w:t>
            </w:r>
          </w:p>
        </w:tc>
      </w:tr>
      <w:tr>
        <w:trPr>
          <w:trHeight w:val="30" w:hRule="atLeast"/>
        </w:trPr>
        <w:tc>
          <w:tcPr>
            <w:tcW w:w="427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Актау</w:t>
            </w:r>
          </w:p>
        </w:tc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Акерова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Куандыка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Жакановича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Бейнеуского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Базарову Алтынай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Бейсеновну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Атырауского городского суда Атырауской области;</w:t>
            </w:r>
          </w:p>
          <w:bookmarkEnd w:id="5"/>
        </w:tc>
      </w:tr>
      <w:tr>
        <w:trPr>
          <w:trHeight w:val="30" w:hRule="atLeast"/>
        </w:trPr>
        <w:tc>
          <w:tcPr>
            <w:tcW w:w="4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Туркестанской области:
</w:t>
            </w:r>
          </w:p>
        </w:tc>
      </w:tr>
      <w:tr>
        <w:trPr>
          <w:trHeight w:val="30" w:hRule="atLeast"/>
        </w:trPr>
        <w:tc>
          <w:tcPr>
            <w:tcW w:w="4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Арысского районного суда</w:t>
            </w:r>
          </w:p>
        </w:tc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Бактыбека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Смагулулы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Усть-Каменогорского городского суда Восточно-Казахстанской области;</w:t>
            </w:r>
          </w:p>
          <w:bookmarkEnd w:id="6"/>
        </w:tc>
      </w:tr>
      <w:tr>
        <w:trPr>
          <w:trHeight w:val="30" w:hRule="atLeast"/>
        </w:trPr>
        <w:tc>
          <w:tcPr>
            <w:tcW w:w="4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Дусалиева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Ерубая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Эдрисовича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Темиртауского городского суда Карагандинской области;</w:t>
            </w:r>
          </w:p>
          <w:bookmarkEnd w:id="7"/>
        </w:tc>
      </w:tr>
      <w:tr>
        <w:trPr>
          <w:trHeight w:val="30" w:hRule="atLeast"/>
        </w:trPr>
        <w:tc>
          <w:tcPr>
            <w:tcW w:w="4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Шымкенту:
</w:t>
            </w:r>
          </w:p>
        </w:tc>
      </w:tr>
      <w:tr>
        <w:trPr>
          <w:trHeight w:val="30" w:hRule="atLeast"/>
        </w:trPr>
        <w:tc>
          <w:tcPr>
            <w:tcW w:w="4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Темиралиева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Самидина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Уразбаевича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суда по уголовным делам Туркестанской области;</w:t>
            </w:r>
          </w:p>
          <w:bookmarkEnd w:id="8"/>
        </w:tc>
      </w:tr>
      <w:tr>
        <w:trPr>
          <w:trHeight w:val="30" w:hRule="atLeast"/>
        </w:trPr>
        <w:tc>
          <w:tcPr>
            <w:tcW w:w="4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Жолбарыс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Гулвиру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Жанахметкызы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специализированного межрайонного экономического суда Туркестанской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Капарбекову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Усеновну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Энбекшинского районного суда города Шымкента;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Ерлана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Турысбековича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Кентауского городского суда Туркестанской области;</w:t>
            </w:r>
          </w:p>
          <w:bookmarkEnd w:id="9"/>
        </w:tc>
      </w:tr>
      <w:tr>
        <w:trPr>
          <w:trHeight w:val="30" w:hRule="atLeast"/>
        </w:trPr>
        <w:tc>
          <w:tcPr>
            <w:tcW w:w="4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Алматы:
</w:t>
            </w:r>
          </w:p>
        </w:tc>
      </w:tr>
      <w:tr>
        <w:trPr>
          <w:trHeight w:val="30" w:hRule="atLeast"/>
        </w:trPr>
        <w:tc>
          <w:tcPr>
            <w:tcW w:w="4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Алмалинского районного суда</w:t>
            </w:r>
          </w:p>
        </w:tc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Дарханову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Куралай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Дуйсехановну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Талдыкорганского городского суда Алматинской области;</w:t>
            </w:r>
          </w:p>
          <w:bookmarkEnd w:id="10"/>
        </w:tc>
      </w:tr>
      <w:tr>
        <w:trPr>
          <w:trHeight w:val="30" w:hRule="atLeast"/>
        </w:trPr>
        <w:tc>
          <w:tcPr>
            <w:tcW w:w="4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Ауэзовского районного суда</w:t>
            </w:r>
          </w:p>
        </w:tc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Дуанбекову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Калиму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Кудайбергеновну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суда по делам несовершеннолетних № 2 Алматинской области;</w:t>
            </w:r>
          </w:p>
          <w:bookmarkEnd w:id="11"/>
        </w:tc>
      </w:tr>
      <w:tr>
        <w:trPr>
          <w:trHeight w:val="30" w:hRule="atLeast"/>
        </w:trPr>
        <w:tc>
          <w:tcPr>
            <w:tcW w:w="4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Кенесову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Жолмуратовну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Келесского районного суда Туркестанской области;</w:t>
            </w:r>
          </w:p>
          <w:bookmarkEnd w:id="12"/>
        </w:tc>
      </w:tr>
      <w:tr>
        <w:trPr>
          <w:trHeight w:val="30" w:hRule="atLeast"/>
        </w:trPr>
        <w:tc>
          <w:tcPr>
            <w:tcW w:w="4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Нур-Султану:
</w:t>
            </w:r>
          </w:p>
        </w:tc>
      </w:tr>
      <w:tr>
        <w:trPr>
          <w:trHeight w:val="30" w:hRule="atLeast"/>
        </w:trPr>
        <w:tc>
          <w:tcPr>
            <w:tcW w:w="4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 районного суда</w:t>
            </w:r>
          </w:p>
        </w:tc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Асембаеву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Молдир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Жанатовну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Экибастузского городского суда Павлодарской области;</w:t>
            </w:r>
          </w:p>
          <w:bookmarkEnd w:id="13"/>
        </w:tc>
      </w:tr>
      <w:tr>
        <w:trPr>
          <w:trHeight w:val="30" w:hRule="atLeast"/>
        </w:trPr>
        <w:tc>
          <w:tcPr>
            <w:tcW w:w="4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районного суда</w:t>
            </w:r>
          </w:p>
        </w:tc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Джаксылыковича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Экибастузского городского суда Павлодарской области;</w:t>
            </w:r>
          </w:p>
          <w:bookmarkEnd w:id="14"/>
        </w:tc>
      </w:tr>
      <w:tr>
        <w:trPr>
          <w:trHeight w:val="30" w:hRule="atLeast"/>
        </w:trPr>
        <w:tc>
          <w:tcPr>
            <w:tcW w:w="4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Сарыаркинского района</w:t>
            </w:r>
          </w:p>
        </w:tc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Алькенова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Ибрагима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Ерлановича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суда № 2 города Семея Восточно-Казахстанской области;</w:t>
            </w:r>
          </w:p>
          <w:bookmarkEnd w:id="15"/>
        </w:tc>
      </w:tr>
      <w:tr>
        <w:trPr>
          <w:trHeight w:val="30" w:hRule="atLeast"/>
        </w:trPr>
        <w:tc>
          <w:tcPr>
            <w:tcW w:w="4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Байбулатову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Салаватовну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специализированного административного суда города Кызылорды Кызылординской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Ибрашева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Мейрамбека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Шамауовича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административного суда города Кызылорды Кызылординской области;</w:t>
            </w:r>
          </w:p>
          <w:bookmarkEnd w:id="16"/>
        </w:tc>
      </w:tr>
      <w:tr>
        <w:trPr>
          <w:trHeight w:val="30" w:hRule="atLeast"/>
        </w:trPr>
        <w:tc>
          <w:tcPr>
            <w:tcW w:w="4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Семенову Викторию Васильевну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районного суда № 2 Сарыаркинского района города Нур-Султана.</w:t>
            </w:r>
          </w:p>
          <w:bookmarkEnd w:id="17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3. Освободить от занимаемых должностей: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71"/>
        <w:gridCol w:w="7629"/>
      </w:tblGrid>
      <w:tr>
        <w:trPr>
          <w:trHeight w:val="30" w:hRule="atLeast"/>
        </w:trPr>
        <w:tc>
          <w:tcPr>
            <w:tcW w:w="4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судебной коллегии по уголовным делам Верховного Суда Республики Казахстан</w:t>
            </w:r>
          </w:p>
        </w:tc>
        <w:tc>
          <w:tcPr>
            <w:tcW w:w="7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Рахметулина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Абая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Джамбуловича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собственному желанию, с оставлением судьей этого же суда;</w:t>
            </w:r>
          </w:p>
        </w:tc>
      </w:tr>
      <w:tr>
        <w:trPr>
          <w:trHeight w:val="30" w:hRule="atLeast"/>
        </w:trPr>
        <w:tc>
          <w:tcPr>
            <w:tcW w:w="4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судебной коллегии по гражданским делам Акмолинского областного суда</w:t>
            </w:r>
          </w:p>
        </w:tc>
        <w:tc>
          <w:tcPr>
            <w:tcW w:w="7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Жанадилова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Ерлана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Болатовича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судебной коллегии по гражданским делам Карагандинского областного суда</w:t>
            </w:r>
          </w:p>
        </w:tc>
        <w:tc>
          <w:tcPr>
            <w:tcW w:w="7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Сейдалину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Жанну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Каримовну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собственному желанию, с оставлением судьей этого же суда;</w:t>
            </w:r>
          </w:p>
        </w:tc>
      </w:tr>
      <w:tr>
        <w:trPr>
          <w:trHeight w:val="30" w:hRule="atLeast"/>
        </w:trPr>
        <w:tc>
          <w:tcPr>
            <w:tcW w:w="4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судебной коллегии по гражданским делам Костанайского областного суда</w:t>
            </w:r>
          </w:p>
        </w:tc>
        <w:tc>
          <w:tcPr>
            <w:tcW w:w="7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Долгих Владимира Петровича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желанию, с оставлением судьей этого же суда;</w:t>
            </w:r>
          </w:p>
          <w:bookmarkEnd w:id="18"/>
        </w:tc>
      </w:tr>
      <w:tr>
        <w:trPr>
          <w:trHeight w:val="30" w:hRule="atLeast"/>
        </w:trPr>
        <w:tc>
          <w:tcPr>
            <w:tcW w:w="4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Акмолинского областного суда</w:t>
            </w:r>
          </w:p>
        </w:tc>
        <w:tc>
          <w:tcPr>
            <w:tcW w:w="7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Макитова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Абая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Туяковича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  <w:bookmarkEnd w:id="19"/>
        </w:tc>
      </w:tr>
      <w:tr>
        <w:trPr>
          <w:trHeight w:val="30" w:hRule="atLeast"/>
        </w:trPr>
        <w:tc>
          <w:tcPr>
            <w:tcW w:w="4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Костанайского областного суда</w:t>
            </w:r>
          </w:p>
        </w:tc>
        <w:tc>
          <w:tcPr>
            <w:tcW w:w="7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Пашкевич Ларису Романовну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  <w:bookmarkEnd w:id="20"/>
        </w:tc>
      </w:tr>
      <w:tr>
        <w:trPr>
          <w:trHeight w:val="30" w:hRule="atLeast"/>
        </w:trPr>
        <w:tc>
          <w:tcPr>
            <w:tcW w:w="4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Восточно-Казахстанской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4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районного суда № 2 Катон-Карагайского района</w:t>
            </w:r>
          </w:p>
        </w:tc>
        <w:tc>
          <w:tcPr>
            <w:tcW w:w="7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Фархата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Абугалиевича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со смертью;</w:t>
            </w:r>
          </w:p>
          <w:bookmarkEnd w:id="21"/>
        </w:tc>
      </w:tr>
      <w:tr>
        <w:trPr>
          <w:trHeight w:val="30" w:hRule="atLeast"/>
        </w:trPr>
        <w:tc>
          <w:tcPr>
            <w:tcW w:w="4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Аягузского районного суда</w:t>
            </w:r>
          </w:p>
        </w:tc>
        <w:tc>
          <w:tcPr>
            <w:tcW w:w="7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Оразбек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Бакдарлы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Акимжанулы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Судебного жюри о необходимости освобождения от должности судьи за совершение дисциплинарного проступка;</w:t>
            </w:r>
          </w:p>
          <w:bookmarkEnd w:id="22"/>
        </w:tc>
      </w:tr>
      <w:tr>
        <w:trPr>
          <w:trHeight w:val="30" w:hRule="atLeast"/>
        </w:trPr>
        <w:tc>
          <w:tcPr>
            <w:tcW w:w="4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Жамбылской области:
</w:t>
            </w:r>
          </w:p>
        </w:tc>
      </w:tr>
      <w:tr>
        <w:trPr>
          <w:trHeight w:val="30" w:hRule="atLeast"/>
        </w:trPr>
        <w:tc>
          <w:tcPr>
            <w:tcW w:w="4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Байзакского районного суда</w:t>
            </w:r>
          </w:p>
        </w:tc>
        <w:tc>
          <w:tcPr>
            <w:tcW w:w="7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Умралиева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Жидебаевича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  <w:bookmarkEnd w:id="23"/>
        </w:tc>
      </w:tr>
      <w:tr>
        <w:trPr>
          <w:trHeight w:val="30" w:hRule="atLeast"/>
        </w:trPr>
        <w:tc>
          <w:tcPr>
            <w:tcW w:w="4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Карагандинской области:
</w:t>
            </w:r>
          </w:p>
        </w:tc>
      </w:tr>
      <w:tr>
        <w:trPr>
          <w:trHeight w:val="30" w:hRule="atLeast"/>
        </w:trPr>
        <w:tc>
          <w:tcPr>
            <w:tcW w:w="4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Жезказганского городского суда</w:t>
            </w:r>
          </w:p>
        </w:tc>
        <w:tc>
          <w:tcPr>
            <w:tcW w:w="7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Усманову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Рыскуль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Махамадиевну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  <w:bookmarkEnd w:id="24"/>
        </w:tc>
      </w:tr>
      <w:tr>
        <w:trPr>
          <w:trHeight w:val="30" w:hRule="atLeast"/>
        </w:trPr>
        <w:tc>
          <w:tcPr>
            <w:tcW w:w="4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Северо-Казахстанской области:
</w:t>
            </w:r>
          </w:p>
        </w:tc>
      </w:tr>
      <w:tr>
        <w:trPr>
          <w:trHeight w:val="30" w:hRule="atLeast"/>
        </w:trPr>
        <w:tc>
          <w:tcPr>
            <w:tcW w:w="4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Акжарского районного суда</w:t>
            </w:r>
          </w:p>
        </w:tc>
        <w:tc>
          <w:tcPr>
            <w:tcW w:w="7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Сабита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Кушкаровича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  <w:bookmarkEnd w:id="25"/>
        </w:tc>
      </w:tr>
      <w:tr>
        <w:trPr>
          <w:trHeight w:val="30" w:hRule="atLeast"/>
        </w:trPr>
        <w:tc>
          <w:tcPr>
            <w:tcW w:w="4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Петропавловского городского суда</w:t>
            </w:r>
          </w:p>
        </w:tc>
        <w:tc>
          <w:tcPr>
            <w:tcW w:w="7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Габбаса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Айдархановича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на другую работу;</w:t>
            </w:r>
          </w:p>
          <w:bookmarkEnd w:id="26"/>
        </w:tc>
      </w:tr>
      <w:tr>
        <w:trPr>
          <w:trHeight w:val="30" w:hRule="atLeast"/>
        </w:trPr>
        <w:tc>
          <w:tcPr>
            <w:tcW w:w="4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 района имени Габита Мусрепова</w:t>
            </w:r>
          </w:p>
        </w:tc>
        <w:tc>
          <w:tcPr>
            <w:tcW w:w="7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Иманалина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Талгата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Егинбаевича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  <w:bookmarkEnd w:id="27"/>
        </w:tc>
      </w:tr>
      <w:tr>
        <w:trPr>
          <w:trHeight w:val="30" w:hRule="atLeast"/>
        </w:trPr>
        <w:tc>
          <w:tcPr>
            <w:tcW w:w="4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Алматы:
</w:t>
            </w:r>
          </w:p>
        </w:tc>
      </w:tr>
      <w:tr>
        <w:trPr>
          <w:trHeight w:val="30" w:hRule="atLeast"/>
        </w:trPr>
        <w:tc>
          <w:tcPr>
            <w:tcW w:w="4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Алмалинского районного суда</w:t>
            </w:r>
          </w:p>
        </w:tc>
        <w:tc>
          <w:tcPr>
            <w:tcW w:w="7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Путилову Ирину Валерьевну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  <w:bookmarkEnd w:id="28"/>
        </w:tc>
      </w:tr>
      <w:tr>
        <w:trPr>
          <w:trHeight w:val="30" w:hRule="atLeast"/>
        </w:trPr>
        <w:tc>
          <w:tcPr>
            <w:tcW w:w="4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Медеуского районного суда</w:t>
            </w:r>
          </w:p>
        </w:tc>
        <w:tc>
          <w:tcPr>
            <w:tcW w:w="7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Бегайдара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Нурлана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Сайлаубековича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Судебного жюри о необходимости освобождения от должности судьи за совершение дисциплинарного проступка;</w:t>
            </w:r>
          </w:p>
          <w:bookmarkEnd w:id="29"/>
        </w:tc>
      </w:tr>
      <w:tr>
        <w:trPr>
          <w:trHeight w:val="30" w:hRule="atLeast"/>
        </w:trPr>
        <w:tc>
          <w:tcPr>
            <w:tcW w:w="4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районного суда № 2 Алмалинского района</w:t>
            </w:r>
          </w:p>
        </w:tc>
        <w:tc>
          <w:tcPr>
            <w:tcW w:w="7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Каралуппу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Надежду Станиславовну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решению Судебного жюри о необходимости освобождения от должности судьи за совершение дисциплинарного проступка;</w:t>
            </w:r>
          </w:p>
        </w:tc>
      </w:tr>
      <w:tr>
        <w:trPr>
          <w:trHeight w:val="30" w:hRule="atLeast"/>
        </w:trPr>
        <w:tc>
          <w:tcPr>
            <w:tcW w:w="4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районного суда № 2 Ауэзовского района</w:t>
            </w:r>
          </w:p>
        </w:tc>
        <w:tc>
          <w:tcPr>
            <w:tcW w:w="7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Штейнке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Андрея Александровича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решению Судебного жюри о необходимости освобождения от должности судьи за совершение дисциплинарного проступка;</w:t>
            </w:r>
          </w:p>
        </w:tc>
      </w:tr>
      <w:tr>
        <w:trPr>
          <w:trHeight w:val="30" w:hRule="atLeast"/>
        </w:trPr>
        <w:tc>
          <w:tcPr>
            <w:tcW w:w="4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Нур-Султану:
</w:t>
            </w:r>
          </w:p>
        </w:tc>
      </w:tr>
      <w:tr>
        <w:trPr>
          <w:trHeight w:val="30" w:hRule="atLeast"/>
        </w:trPr>
        <w:tc>
          <w:tcPr>
            <w:tcW w:w="4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районного суда № 2 Алматинского района</w:t>
            </w:r>
          </w:p>
        </w:tc>
        <w:tc>
          <w:tcPr>
            <w:tcW w:w="7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Акылбая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Серикулы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переходом на другую работу. </w:t>
            </w:r>
          </w:p>
        </w:tc>
      </w:tr>
    </w:tbl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подписания.  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