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b28" w14:textId="c68a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2019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указы Президента Республики Казахстан.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и Комитету национальной безопасности Республики Казахстан в установленном законодательством порядке принять меры, вытекающие из настоящего Указа.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 1 июля 2019 года.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2019 года № 54 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Секретно.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 от 17 января 2004 года № 1283дсп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категориям": (с грифом "Для служебного пользования").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настоящим Указом: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дипломатический паспорт Республики Казахстан, дополнить пунктом 29-1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Официальные представители органов национальной безопасности Республики Казахстан в загранучреждениях Республики Казахстан, их помощники и члены их семей (супруги, дети).".  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 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