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5507" w14:textId="c005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Мирзагалиева М. М. Министром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Мирзагалиева Магзума Маратовича Министром экологии, геологии и природных ресурсов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