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7636f" w14:textId="ba763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Государственной комиссии по подготовке к празднованию 30-летия Независимости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30 сентября 2019 года № 176.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опубликованию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Собрании актов Президента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      </w:t>
            </w:r>
          </w:p>
        </w:tc>
      </w:tr>
    </w:tbl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организации празднования 30-летия Независимости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Государственную комиссию по подготовке к празднованию 30-летия Независимости Республики Казахстан (далее - Государственная комиссия).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комиссии;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комиссии.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Государственной комиссии до 25 декабря 2019 года разработать Концепцию празднования 30-летия Независимости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Правительству Республики Казахстан до 29 февраля 2020 года разработать и утвердить План мероприятий по празднованию 30-летия Независимости Республики Казахстан.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Указа возложить на Администрацию Президента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Указ вводится в действие со дня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Указом Президента Республики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от 30 сентября 2019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№ 176    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   </w:t>
      </w:r>
      <w:r>
        <w:br/>
      </w:r>
      <w:r>
        <w:rPr>
          <w:rFonts w:ascii="Times New Roman"/>
          <w:b/>
          <w:i w:val="false"/>
          <w:color w:val="000000"/>
        </w:rPr>
        <w:t xml:space="preserve">о Государственной комиссии по подготовке к празднованию 30-летия Независимости Республики Казахстан   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   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комиссия по подготовке к празднованию 30-летия Независимости Республики Казахстан (далее - Государственная комиссия) является консультативно-совещательным органом при Президенте Республики Казахстан.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комиссия руководствуется в своей деятельности Конституцией,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комиссия состоит из председателя, заместителя председателя, секретаря и членов Государственной комиссии.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Председателем Государственной комиссии является Президент Республики Казахстан.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Состав Государственной комиссии формируется из числа известных государственных и общественных деятелей, представителей политических партий, неправительственного сектора.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 решению председателя в Государственную комиссию персонально могут быть включены представители общественных советов республиканского и местного уровней, а также иные лица.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Задача, функции и полномочия Государственной комиссии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Задачей Государственной комиссии является подготовка к празднованию 30-летия Независимости Республики Казахстан в 2021 году.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комиссия осуществляет следующие функции: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выработку предложений по вопросам организации празднования 30-летия Независимости Республики Казахстан;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координацию деятельности государственных органов по подготовке к празднованию 30-летия Независимости Республики Казахстан в 2021 году.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комиссия в пределах своей компетенции вправе: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от центральных и местных государственных органов информацию, документы и материалы, необходимые для выполнения возложенной задачи;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заслушивать на заседаниях Государственной комиссии представителей центральных и местных государственных органов и иных организаций по вопросам, входящим в компетенцию Государственной комиссии;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целях выработки предложений по конкретным проблемам и вопросам, отнесенным к компетенции Государственной комиссии, образовывать подкомиссии, рабочие группы.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Государственной комиссии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Заседания Государственной комиссии проводятся по мере необходимости.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Заседания Государственной комиссии правомочны при наличии двух третей от общего числа членов Государственной комиссии.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 Государственной комиссии принимаются большинством голосов от общего числа ее членов, присутствующих на заседании. При равенстве голосов членов Государственной комиссии голос председательствующего является решающим.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 заседания Государственной комиссии могут приглашаться должностные лица, не являющиеся членами Государственной комиссии, а также представители общественных организаций и средств массовой информации.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Председатель Государственной комиссии осуществляет общее руководство деятельностью Государственной комиссии и председательствует на ее заседаниях.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отсутствие председателя Государственной комиссии его обязанности исполняет заместитель председателя.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Секретарь Государственной комиссии: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подготовку материалов к заседаниям Государственной комиссии, а также проектов протокольных решений;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информирует членов Государственной комиссии о месте, времени проведения и повестке дня очередного заседания, своевременно обеспечивает их необходимыми материалами;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представляет председателю Государственной комиссии подготовленный ее членами отчет о проделанной работе с оценкой своевременного и качественного исполнения принятых ею решений;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по поручению председателя Государственной комиссии иные функции.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Рабочим органом Государственной комиссии является Министерство информации и общественного развития Республики Казахстан.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Центральные государственные органы и местные исполнительные органы обязаны оказывать содействие Г осударственной комиссии в выполнении возложенных на нее задач.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Указом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сентября 2019 года № 176 </w:t>
            </w:r>
          </w:p>
        </w:tc>
      </w:tr>
    </w:tbl>
    <w:bookmarkStart w:name="z4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  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Государственной комиссии по подготовке к празднованию 30-летия Независимости Республики Казахстан 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89"/>
        <w:gridCol w:w="2548"/>
        <w:gridCol w:w="2263"/>
      </w:tblGrid>
      <w:tr>
        <w:trPr>
          <w:trHeight w:val="30" w:hRule="atLeast"/>
        </w:trPr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Президент Республики Казахстан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редседатель</w:t>
            </w:r>
          </w:p>
        </w:tc>
      </w:tr>
      <w:tr>
        <w:trPr>
          <w:trHeight w:val="30" w:hRule="atLeast"/>
        </w:trPr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Администрации Президента Республики Казахстан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</w:t>
            </w:r>
          </w:p>
        </w:tc>
      </w:tr>
      <w:tr>
        <w:trPr>
          <w:trHeight w:val="30" w:hRule="atLeast"/>
        </w:trPr>
        <w:tc>
          <w:tcPr>
            <w:tcW w:w="7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 внутренней политики Администрации Президента Республики Казахстан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</w:tr>
    </w:tbl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Государственной комиссии:      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Премьер-Министр Республики Казахстан     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Сената Парламента Республики Казахстан (по согласованию)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Мажилиса Парламента Республики Казахстан (по согласованию)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Государственный секретарь Республики Казахстан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Канцелярии Первого Президента Республики Казахстан - Елбасы (по согласованию)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Первый заместитель Премьер-Министра Республики Казахстан - Министр финансов Республики Казахстан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первый заместитель Руководителя Администрации Президента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Председатель Агентства по делам государственной службы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 иностранных дел Республики Казахстан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 обороны Республики Казахстан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 внутренних дел Республики Казахстан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 юстиции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 информации и общественного развития Республики Казахстан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 образования и науки Республики Казахстан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 здравоохранения Республики Казахстан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 труда и социальной защиты населения Республики Казахстан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 индустрии и инфраструктурного развития Республики Казахстан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 культуры и спорта Республики Казахстан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 национальной экономики Республики Казахстан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акимы городов Нур-Султана, Алматы, Шымкента и областей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Председателя Ассамблеи народа Казахстана,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заведующий Секретариатом Ассамблеи народа Казахстана Администрации Президента Республики Казахстан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директор республиканского государственного учреждения "Служба центральных коммуникаций" при Президенте Республики Казахстан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первый заместитель Председателя партии "Nur Otan"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Демократической партии Казахстана "Ак жол"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секретарь Центрального комитета Коммунистической народной партии Казахстана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молодежного крыла "Жас Отан" при партии "Nur Otan" (по согласованию)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 объединения юридических лиц "Гражданский альянс Казахстана"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исполнительный директор Фонда Первого Президента Республики Казахстан (по согласованию)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директор Казахстанского института стратегических исследований при Президенте Республики Казахстан (по согласованию)  </w:t>
      </w:r>
    </w:p>
    <w:bookmarkEnd w:id="4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