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fa8b9" w14:textId="9efa8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Кушербаева К. Е. Государственным секретарем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18 сентября 2019 года № 156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Назначить Кушербаева Крымбека Елеуовича Государственным секретарем Республики Казахстан, освободив от должности Руководителя Администрации Президента Республики Казахстан.      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Президент         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ТОКАЕВ  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