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01c7d" w14:textId="b201c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Указ Президента Республики Казахстан от 29 марта 2002 года № 828 "О некоторых вопросах кадровой политики в системе органов государственной власти"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18 сентября 2019 года № 154. Утратил силу Указом Президента Республики Казахстан от 31 июля 2023 года № 290.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31.07.2023 </w:t>
      </w:r>
      <w:r>
        <w:rPr>
          <w:rFonts w:ascii="Times New Roman"/>
          <w:b w:val="false"/>
          <w:i w:val="false"/>
          <w:color w:val="ff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марта 2002 года № 828 "О некоторых вопросах кадровой политики в системе органов государственной власти" (САПП Республики Казахстан, 2004 г., № 17, ст. 212)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политических государственных служащих и иных должностных лиц, назначаемых Президентом Республики Казахстан или по согласованию с ним, избираемых по его представлению, а также назначаемых по согласованию с Администрацией Президента Республики Казахстан, утвержденном вышеназванным Указом: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  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Министры иностранных дел, обороны, внутренних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 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Канцелярии Премьер-Министра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".  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