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8d81" w14:textId="6418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Указа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2019 года № 151.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города Астаны в суд города Нур-Султана;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и приравненные к ним суды города Астаны в районные и приравненные к ним суды города Нур-Султана.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председателей и судей переименуемых судов председателями и судьями переименованных судов.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указы Президента Республики Казахстан.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Казахстан, Верховному Суду Республики Казахстан, Высшему Судебному Совету Республики Казахстан и государственным органам, непосредственно подчиненным и подотчетным Президенту Республики Казахстан, принять меры, вытекающие из настоящего Указа. 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его подписания.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 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2019 года № 151 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указы Президента Республики Казахстан  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Юридический адрес Комитета национальной безопасности: 010000, Республика Казахстан, город Нур-Султан, улица Сыганак, 20.";  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Комитета национальной безопасности и его ведомств, утвержденном вышеназванным Указом:   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  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Департамент Комитета национальной безопасности Республики Казахстан по городу Нур-Султану (секретно).";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Комитета национальной безопасности и его ведомств, утвержденном вышеназванным Указом: 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Центральный военный госпиталь с поликлиникой Комитета национальной безопасности Республики Казахстан в городе Нур-Султане.".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1996 года № 3205 "Об утверждении Положения о Центральной избирательной комиссии Республики Казахстан" (САПП Республики Казахстан, 1996 г., № 44, ст. 424):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избирательной комиссии Республики Казахстан, утвержденном вышеназванным Указом: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Комиссии: 010000, Республика Казахстан, город Нур-Султан, улица Бейбитшилик, 4.".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№ 3614 "Об утверждении Положения о Казахстанском институте стратегических исследований при Президенте Республики Казахстан" (САПП Республики Казахстан, 1997 г., № 36, ст. 337):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Казахстанском институте стратегических исследований при Президенте Республики Казахстан, утвержденном вышеназванным Указом: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"Местонахождение Института – Республика Казахстан, г. Нур-Султан.".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утвержденном вышеназванным Указом: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Пограничной службы: 010000, Республика Казахстан, город Нур-Султан, улица Желтоксан, 48.".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№ 378 "О некоторых вопросах Управления Делами Президента Республики Казахстан" (САПП Республики Казахстан, 2000 г., № 20, ст. 218):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Делами Президента Республики Казахстан, утвержденном вышеназванным Указом: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Местонахождение Управления Делами Президента Республики Казахстан: 010000, Республика Казахстан, г. Нур-Султан, район Есиль, проспект Мәңгілік Ел, дом 8.". 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Указом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2002 года № 992 "О создании Национального центра по правам человека":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центре по правам человека, утвержденном вышеназванным Указом: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Юридический адрес Национального центра: 010000, город Нур-Султан, улица Бейбитшилик, 2.". </w:t>
      </w:r>
    </w:p>
    <w:bookmarkEnd w:id="33"/>
    <w:bookmarkStart w:name="z1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2003 года № 1050 "Об образовании Комитета по правовой статистике и специальным учетам Генеральной прокуратуры Республики Казахстан" (САПП Республики Казахстан, 2003 г., № 12, ст. 130):</w:t>
      </w:r>
    </w:p>
    <w:bookmarkEnd w:id="34"/>
    <w:bookmarkStart w:name="z1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утвержденном вышеназванным Указом: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 имеет управления по правовой статистике и специальным учетам в областях, городах республиканского значения и столице и приравненные к ним специализированные подразделения (далее – территориальные органы), которые в своей деятельности подчиняются председателю Комитета.";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город Нур-Султан, ул. Мәскеу, 34.".</w:t>
      </w:r>
    </w:p>
    <w:bookmarkEnd w:id="37"/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 (САПП Республики Казахстан, 2006 г., № 38, ст. 421):</w:t>
      </w:r>
    </w:p>
    <w:bookmarkEnd w:id="38"/>
    <w:bookmarkStart w:name="z1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гражданства при Президенте Республики Казахстан, утвержденном вышеназванным Указом: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Органы внутренних дел по месту жительства заявителя направляют оформленные материалы в департаменты полиции областей, городов республиканского значения и столицы, которые согласовывают их с соответствующими органами национальной безопасности. </w:t>
      </w:r>
    </w:p>
    <w:bookmarkEnd w:id="40"/>
    <w:bookmarkStart w:name="z1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с мнением органов национальной безопасности департаменты полиции областей, городов республиканского значения и столицы направляют в Министерство внутренних дел, которое составляет свое заключение и представляет его вместе с материалами рабочему органу Комиссии.".   </w:t>
      </w:r>
    </w:p>
    <w:bookmarkEnd w:id="41"/>
    <w:bookmarkStart w:name="z1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 (САПП Республики Казахстан, 2006 г., № 39, ст. 428): </w:t>
      </w:r>
    </w:p>
    <w:bookmarkEnd w:id="42"/>
    <w:bookmarkStart w:name="z1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утвержденном вышеназванным Указом: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Гость в сопровождении закрепленного должностного лица прибывает к монументу защитникам Отечества (далее - монумент). Гостя у монумента встречают начальник почетного караула и аким города Нур-Султана (заместитель акима).";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Далее аким города Нур-Султана (заместитель акима) знакомит гостя с комплексом монумента. После осмотра комплекса гость в сопровождении начальника почетного караула проходит к специально отведенному месту для просмотра торжественного прохождения роты почетного караула. </w:t>
      </w:r>
    </w:p>
    <w:bookmarkEnd w:id="45"/>
    <w:bookmarkStart w:name="z1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Затем гость в сопровождении акима города Нур-Султана (заместителя акима) направляется к месту посадки дерева. По завершении церемонии посадки дерева делегация направляется к кортежу и отъезжает.";  </w:t>
      </w:r>
    </w:p>
    <w:bookmarkEnd w:id="46"/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96 изложить в следующей редакции:  </w:t>
      </w:r>
    </w:p>
    <w:bookmarkEnd w:id="47"/>
    <w:bookmarkStart w:name="z1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Торжественная церемония вступления в должность избранного Президента (инаугурация) проводится во вторую среду января года, следующего за годом его избрания.</w:t>
      </w:r>
    </w:p>
    <w:bookmarkEnd w:id="48"/>
    <w:bookmarkStart w:name="z1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Инаугурация проводится в городе Нур-Султане.";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"98. Также на инаугурации вправе присутствовать Премьер-Министр Республики Казахстан, Государственный секретарь Республики Казахстан и Руководитель Администрации Президента, члены Правительства, руководители иных центральных государственных органов Республики Казахстан, акимы областей, городов республиканского значения и столицы, главы иностранных государств и правительств, представители дипломатического корпуса, аккредитованные в Казахстане, представители казахстанской и международной общественности, отечественных и иностранных СМИ.";       </w:t>
      </w:r>
    </w:p>
    <w:bookmarkEnd w:id="50"/>
    <w:bookmarkStart w:name="z1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112 и 113 изложить в следующей редакции:        </w:t>
      </w:r>
    </w:p>
    <w:bookmarkEnd w:id="51"/>
    <w:bookmarkStart w:name="z1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При отбытии (прибытии) Президента в иностранное государство (из иностранного государства) в проводах (встрече) в аэропорту города Нур-Султана участвуют Премьер-Министр Республики Казахстан, Руководитель Администрации Президента и аким города Нур-Султана.</w:t>
      </w:r>
    </w:p>
    <w:bookmarkEnd w:id="52"/>
    <w:bookmarkStart w:name="z1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проводах (встрече) Президента в регион страны в аэропорту города Нур-Султана участвуют Премьер-Министр, Руководитель Администрации Президента и аким города Нур-Султана, а в регионах – аким области, аким города областного значения или аким города республиканского значения.";</w:t>
      </w:r>
    </w:p>
    <w:bookmarkEnd w:id="53"/>
    <w:bookmarkStart w:name="z1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120 изложить в следующей редакции:</w:t>
      </w:r>
    </w:p>
    <w:bookmarkEnd w:id="54"/>
    <w:bookmarkStart w:name="z1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У трапа самолета главу иностранного правительства встречают/провожают закрепленное должностное лицо (уровень, приравненный к заместителю Министра) Республики Казахстан (в случае наличия двусторонней межправительственной комиссии – представитель соответствующей межправительственной комиссии), директор Департамента Министерства иностранных дел, Посол Республики Казахстан в стране гостя (по согласованию) и заместитель акима города Нур-Султана. В случае прибытия гостя с супругой/супругом, ее/его встречает/провожает и сопровождает другое закрепленное должностное лицо (соответствующего пола).</w:t>
      </w:r>
    </w:p>
    <w:bookmarkEnd w:id="55"/>
    <w:bookmarkStart w:name="z1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трапа самолета девушка в казахском национальном костюме вручает гостю цветы (в случае, если гостя сопровождает супруга (супруг), девушка и юноша в казахских национальных костюмах вручают гостю и супруге (супругу) цветы).";</w:t>
      </w:r>
    </w:p>
    <w:bookmarkEnd w:id="56"/>
    <w:bookmarkStart w:name="z1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146 изложить в следующей редакции:</w:t>
      </w:r>
    </w:p>
    <w:bookmarkEnd w:id="57"/>
    <w:bookmarkStart w:name="z1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Программа рабочей поездки Премьер-Министра по стране предусматривает проведение следующих мероприятий: проводы (встречи) в городе Нур-Султане и на местах, посещение промышленных и других социально значимых объектов.";</w:t>
      </w:r>
    </w:p>
    <w:bookmarkEnd w:id="58"/>
    <w:bookmarkStart w:name="z1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178 изложить в следующей редакции:</w:t>
      </w:r>
    </w:p>
    <w:bookmarkEnd w:id="59"/>
    <w:bookmarkStart w:name="z1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рабочих поездках Государственного секретаря Республики Казахстан по стране предусматриваются проведение и обеспечение ряда протокольных мероприятий: проводы (встречи) в городе Нур-Султане и на местах, составление программы пребывания.";</w:t>
      </w:r>
    </w:p>
    <w:bookmarkEnd w:id="60"/>
    <w:bookmarkStart w:name="z1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194 изложить в следующей редакции:</w:t>
      </w:r>
    </w:p>
    <w:bookmarkEnd w:id="61"/>
    <w:bookmarkStart w:name="z1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"194. По прибытии (отбытии) в/из город(а) Нур-Султан(а) Посла встречает (провожает) сотрудник Службы государственного протокола Министерства иностранных дел и обеспечивает услуги VIP-зала аэропорта для Посла и членов его семьи без взимания платы.".</w:t>
      </w:r>
    </w:p>
    <w:bookmarkEnd w:id="62"/>
    <w:bookmarkStart w:name="z1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 (САПП Республики Казахстан, 2008 года, № 12-13, ст. 116):   </w:t>
      </w:r>
    </w:p>
    <w:bookmarkEnd w:id="63"/>
    <w:bookmarkStart w:name="z1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Президента Республики Казахстан, утвержденном вышеназванным Указом:   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</w:t>
      </w:r>
    </w:p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Юридический адрес Администрации: Республика Казахстан, город Нур-Султан, район Есиль, резиденция "Акорда".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мая 2011 года № 67 "О совершенствовании органов внешнего государственного финансового контроля в регионах" (САПП Республики Казахстан, 2011 г., № 37, ст. 438):</w:t>
      </w:r>
    </w:p>
    <w:bookmarkEnd w:id="66"/>
    <w:bookmarkStart w:name="z1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создаваемых государственных учреждений, утвержденном вышеназванным Указом:</w:t>
      </w:r>
    </w:p>
    <w:bookmarkEnd w:id="67"/>
    <w:bookmarkStart w:name="z1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68"/>
    <w:bookmarkStart w:name="z1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Государственное учреждение "Ревизионная комиссия по городу Нур-Султану".";</w:t>
      </w:r>
    </w:p>
    <w:bookmarkEnd w:id="69"/>
    <w:bookmarkStart w:name="z1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ревизионных комиссий областей, столицы, городов республиканского значения, утвержденных вышеназванным Указом:</w:t>
      </w:r>
    </w:p>
    <w:bookmarkEnd w:id="70"/>
    <w:bookmarkStart w:name="z1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1"/>
    <w:bookmarkStart w:name="z1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3"/>
    <w:bookmarkStart w:name="z1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ноября 2012 года № 438 "Об утверждении Концепции развития местного самоуправления в Республике Казахстан" (САПП Республики Казахстан, 2012 г., № 80, ст. 1180):</w:t>
      </w:r>
    </w:p>
    <w:bookmarkEnd w:id="75"/>
    <w:bookmarkStart w:name="z1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местного самоуправления в Республике Казахстан, утвержденной вышеназванным Указом:</w:t>
      </w:r>
    </w:p>
    <w:bookmarkEnd w:id="76"/>
    <w:bookmarkStart w:name="z1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Видение развития местного самоуправления в Республике Казахстан":</w:t>
      </w:r>
    </w:p>
    <w:bookmarkEnd w:id="77"/>
    <w:bookmarkStart w:name="z1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Обзор позитивного опыта мировой практики":</w:t>
      </w:r>
    </w:p>
    <w:bookmarkEnd w:id="78"/>
    <w:bookmarkStart w:name="z1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девятую изложить в следующей редакции:</w:t>
      </w:r>
    </w:p>
    <w:bookmarkEnd w:id="79"/>
    <w:bookmarkStart w:name="z1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Казахстане в целом сформирована аналогичная Польше структура управления в крупных городах: Нур-Султане, Алматы, Шымкенте, Караганде созданы районы, в других городах областного значения – централизованное управление. С учетом опыта Польши создание на уровне района в городе органов управления с самостоятельным бюджетом нецелесообразно.";</w:t>
      </w:r>
    </w:p>
    <w:bookmarkEnd w:id="80"/>
    <w:bookmarkStart w:name="z1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Основные принципы организации и деятельности местного самоуправления в Республике Казахстан":</w:t>
      </w:r>
    </w:p>
    <w:bookmarkEnd w:id="81"/>
    <w:bookmarkStart w:name="z1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Подходы по развитию местного самоуправления":</w:t>
      </w:r>
    </w:p>
    <w:bookmarkEnd w:id="82"/>
    <w:bookmarkStart w:name="z1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двенадцатую изложить в следующей редакции:</w:t>
      </w:r>
    </w:p>
    <w:bookmarkEnd w:id="83"/>
    <w:bookmarkStart w:name="z1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"Учитывая особенности управления общегородским хозяйством в крупных городах, вышеуказанные меры предлагается не распространять на районы в городах Нур-Султане, Алматы, Шымкенте, Караганде, которые также относятся к нижнему уровню управления;";</w:t>
      </w:r>
    </w:p>
    <w:bookmarkEnd w:id="84"/>
    <w:bookmarkStart w:name="z1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первую изложить в следующей редакции:</w:t>
      </w:r>
    </w:p>
    <w:bookmarkEnd w:id="85"/>
    <w:bookmarkStart w:name="z1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целесообразно сохранить действующий порядок назначения акимов областей, городов республиканского значения и столицы, районов, осуществляющийся в настоящее время в демократичном порядке, то есть с предварительного согласия депутатов соответствующего маслихата.".</w:t>
      </w:r>
    </w:p>
    <w:bookmarkEnd w:id="86"/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2013 года № 577 "О Концепции по переходу Республики Казахстан к "зеленой экономике" (САПП Республики Казахстан, 2013 г., № 34, ст. 504):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Правительству Республики Казахстан, государственным органам, непосредственно подчиненным и подотчетным Президенту Республики Казахстан, акимам областей, городов республиканского значения и столицы:</w:t>
      </w:r>
    </w:p>
    <w:bookmarkEnd w:id="88"/>
    <w:bookmarkStart w:name="z1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в своей деятельности Концепцией и принять необходимые меры по ее реализации;</w:t>
      </w:r>
    </w:p>
    <w:bookmarkEnd w:id="89"/>
    <w:bookmarkStart w:name="z1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согласованность принимаемых документов системы государственного планирования с Концепцией.".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18. Утратил силу Указом Президента РК от 14.08.2023 № 303 дсп.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Указом Президента РК от 02.05.2020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Утратил силу Указом Президента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2015 года № 137 "О мерах по совершенствованию деятельности Высшего Судебного Совета Республики Казахстан" (САПП Республики Казахстан, 2015 г., № 62, ст. 486):</w:t>
      </w:r>
    </w:p>
    <w:bookmarkEnd w:id="91"/>
    <w:bookmarkStart w:name="z2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Высшего Судебного Совета Республики Казахстан, утвержденном вышеназванным Указом: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Аппарата: 010000, Республика Казахстан, город Нур-Султан, район Есиль, проспект Мәңгілік Ел, дом 8, подъезд 1В.".</w:t>
      </w:r>
    </w:p>
    <w:bookmarkEnd w:id="93"/>
    <w:bookmarkStart w:name="z2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161 "Об определении границ территории Международного финансового центра "Астана" (САПП Республики Казахстан, 2015 г., № 83-84, ст. 594):</w:t>
      </w:r>
    </w:p>
    <w:bookmarkEnd w:id="94"/>
    <w:bookmarkStart w:name="z2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границах 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Международного финансового центра "Астана", утвержденных вышеназванным Указом: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Участок территории МФЦА, расположенный в районе "Есиль" города Нур-Султана по внутренней окружности улицы № 28/1 (проектное наименование), вдоль улицы Ақмешіт до улицы Түркістан, вдоль улицы Түркістан до улицы № 28/1 (проектное наименование), с общей площадью 25 га определяется в целях применения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Конституционного закона Республики Казахстан от 7 декабря 2015 года "О Международном финансовом центре "Астана".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387 "Об утверждении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2017-2019 годы" (САПП Республики Казахстан, 2016 г., № 64, ст. 417):</w:t>
      </w:r>
    </w:p>
    <w:bookmarkEnd w:id="97"/>
    <w:bookmarkStart w:name="z2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Комплексной 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реабилитации граждан, освободившихся из мест лишения свободы и находящихся на учете службы пробации, в Республике Казахстан на 2017-2019 годы, утвержденной вышеназванным Указом:</w:t>
      </w:r>
    </w:p>
    <w:bookmarkEnd w:id="98"/>
    <w:bookmarkStart w:name="z2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Анализ текущей ситуации и обусловленность социальной реабилитации граждан, освободившихся из мест лишения свободы и находящихся на учете службы пробации":</w:t>
      </w:r>
    </w:p>
    <w:bookmarkEnd w:id="99"/>
    <w:bookmarkStart w:name="z2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"1.1. Содержание процесса реабилитации лиц, освободившихся из мест лишения свободы и находящихся на учете службы пробации":</w:t>
      </w:r>
    </w:p>
    <w:bookmarkEnd w:id="100"/>
    <w:bookmarkStart w:name="z2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сорок третью изложить в следующей редакции:</w:t>
      </w:r>
    </w:p>
    <w:bookmarkEnd w:id="101"/>
    <w:bookmarkStart w:name="z2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данным акиматов областей, городов республиканского значения и столицы за период с 2012 по 2016 годы подписали социальные контракты с центрами занятости населения 1338 человек из числа освобожденных из мест лишения свободы, из них трудоустроены 1304 человека, в том числе на постоянные рабочие места 423 человека. Прошли профессиональное обучение по заявкам работодателей на востребованные специальности 139 человек.".</w:t>
      </w:r>
    </w:p>
    <w:bookmarkEnd w:id="102"/>
    <w:bookmarkStart w:name="z2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2017 года № 563 "О некоторых вопросах органов прокуратуры Республики Казахстан" (САПП Республики Казахстан, 2017 г., № 47-48-49, ст. 313):</w:t>
      </w:r>
    </w:p>
    <w:bookmarkEnd w:id="103"/>
    <w:bookmarkStart w:name="z2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Генеральной прокуратуре Республики Казахстан, утвержденном вышеназванным Указом:</w:t>
      </w:r>
    </w:p>
    <w:bookmarkEnd w:id="104"/>
    <w:bookmarkStart w:name="z2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Юридический адрес Генеральной прокуратуры: 010000, Республика Казахстан, город Нур-Султан, проспект Мәңгілік Ел, 14.";</w:t>
      </w:r>
    </w:p>
    <w:bookmarkEnd w:id="106"/>
    <w:bookmarkStart w:name="z2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Перечень прокуратур областей и приравненных к ним (прокуратуры городов республиканского значения и столицы Республики Казахстан, главные военная и транспортная прокуратуры)":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Прокуратура города Нур-Султана;".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Утратил силу Указом Президента РК от 30.07.2024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27. Утратил силу Указом Президента РК от 14.08.2023 № 303 дсп.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