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3edd9" w14:textId="6a3ed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Сулейменова Т. М. заместителем Руководителя Администрации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июля 2019 года № 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Сулейменова Тимура Муратовича заместителем Руководителя Администрации Президента Республики Казахстан, освободив от должности помощника Президента Республики Казахстан.    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