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50995" w14:textId="b0509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председателей, председателей судебных коллегий и судей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октября 2018 года № 768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подпунктами 1), 2), 11-1)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Конституционного закона Республики Казахстан от 25 декабря 2000 года "О судебной системе и статусе судей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на должность председателя: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2"/>
        <w:gridCol w:w="8138"/>
      </w:tblGrid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суда города Шымкента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Рахимбекова Ербола Мухажановича;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Мангистауского областного суда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Даулиева Ержана Кокеновича;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коллегии по гражданским делам суда города Астаны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Альжикова Куанышбая Сактапбергеновича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специализированного межрайонного экономического суда Алматинской области;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коллегии по гражданским делам суда города Шымкента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Парменова Мухтара Абаевича;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судебной коллегии по уголовным делам суда города Шымкента 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Жангазина Ербола Амиргалиевича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судебной коллегии по уголовным делам Павлодарского областного суда;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коллегии по уголовным делам Павлодарского областного суда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Акетая Муратгали Абрарулы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Актюбинского областного суда;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Актюбинской области: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Айтекебийского районного суда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Аятова Жанибека Салманулы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Жылыойского районного суда Атырауской области;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Кобдинского районного суда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Сейтжапарова Жанибека Максутовича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Мугалжарского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Алматинской области: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 районного суда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Абдраимова Азамата Карипжановича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Панфиловского районного суда этой же области; 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Уйгурского районного суда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Тульбаева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рика Абдыкадыровича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районного суда № 2 Енбекшиказахского района этой же области;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Восточно-Казахстанской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 суда Семейского гарнизона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Секенова Айдара Секеновича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Семейского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Риддерского городского суда 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Оспанову Галию Женисовну;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Семейского городского суда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Абдикаримова Нуржана Бейбитбековича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Павлодарского городского суда Павлодарской области; 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Жамбылской области: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Сарысуского районного суда 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Уркимбаева Марата Бахтияровича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Таразского городского суда этой же области; 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Карагандинской области: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Осакаровского районного суда 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Абылханова Нура Тулегеновича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Октябрьского районного суда города Караганды этой же области; 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суда № 2 Осакаровского района 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Байгаскина Кайырбека Кенжетаевича;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специализированного межрайонного административного суда города Караганды 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 Алексея Николаевича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Астраханского районного суда Акмолинской области;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Шетского районного суда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Абдыкамалова Амантая Жумадильдаулы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Октябрьского районного суда города Караганды этой же области;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Костанайской области: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Денисовского районного суда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Муканова Нурбола Ерлановича;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районного суда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Исмухамбетова Бактыбая Абсагитовича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Тарановского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Карабалыкского районного суда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Темирханова Кайрата Сатыболдыулы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; 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Кызылординской области: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специализированного межрайонного экономического суда 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Елшибекова Бахытбека Есенгелдыулы с освобождением от должности судьи Жанакорганского районного суда этой же области;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Мангистауской области: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Жанаозенского городского суда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Токбаева Бауыржана Калмухановича с освобождением от должности судьи Мунайлинского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города Актау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Бейсенова Рахымжаиа Сейшовича с освобождением от должности судьи специализированного межрайонного экономического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Северо-Казахстанской области: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суда № 2 района имени Габита Мусрепова 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Хасенова Мейрама Базарбаевича;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Туркестанской области: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159"/>
        <w:gridCol w:w="9141"/>
      </w:tblGrid>
      <w:tr>
        <w:trPr>
          <w:trHeight w:val="30" w:hRule="atLeast"/>
        </w:trPr>
        <w:tc>
          <w:tcPr>
            <w:tcW w:w="3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Мактааральского районного суда</w:t>
            </w:r>
          </w:p>
        </w:tc>
        <w:tc>
          <w:tcPr>
            <w:tcW w:w="9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Мусаева Кунанбая Абибулаевича с освобождением от должности председателя Ордабасинского районного суда этой же области; </w:t>
            </w:r>
          </w:p>
        </w:tc>
      </w:tr>
      <w:tr>
        <w:trPr>
          <w:trHeight w:val="30" w:hRule="atLeast"/>
        </w:trPr>
        <w:tc>
          <w:tcPr>
            <w:tcW w:w="3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уголовным делам</w:t>
            </w:r>
          </w:p>
        </w:tc>
        <w:tc>
          <w:tcPr>
            <w:tcW w:w="9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Калмагамбетова Касыма Сериковича с освобождением от должности судьи специализированного межрайонного суда по уголовным делам города Алматы;</w:t>
            </w:r>
          </w:p>
        </w:tc>
      </w:tr>
      <w:tr>
        <w:trPr>
          <w:trHeight w:val="30" w:hRule="atLeast"/>
        </w:trPr>
        <w:tc>
          <w:tcPr>
            <w:tcW w:w="3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Толебийского районного суда</w:t>
            </w:r>
          </w:p>
        </w:tc>
        <w:tc>
          <w:tcPr>
            <w:tcW w:w="9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Сейтжапбарова Жанибека Алибековича с освобождением от должности председателя специализированного межрайонного суда по уголовным делам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этой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 Шымкенту:</w:t>
            </w:r>
          </w:p>
        </w:tc>
      </w:tr>
      <w:tr>
        <w:trPr>
          <w:trHeight w:val="30" w:hRule="atLeast"/>
        </w:trPr>
        <w:tc>
          <w:tcPr>
            <w:tcW w:w="3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 суда Шымкентского гарнизона</w:t>
            </w:r>
          </w:p>
        </w:tc>
        <w:tc>
          <w:tcPr>
            <w:tcW w:w="9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Карима Берика Сейтжанулы с освобождением от должности председателя Толебийского районного суда Туркестанской области.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Назначить на должность судьи: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37"/>
        <w:gridCol w:w="8163"/>
      </w:tblGrid>
      <w:tr>
        <w:trPr>
          <w:trHeight w:val="30" w:hRule="atLeast"/>
        </w:trPr>
        <w:tc>
          <w:tcPr>
            <w:tcW w:w="413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города Астаны 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Байбек Жанар Кенжегаровну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Есильского районного суда города Астаны;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Джаппарову Гульнар Сарсенбековну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Павлодарского областного суда; </w:t>
            </w:r>
          </w:p>
        </w:tc>
      </w:tr>
      <w:tr>
        <w:trPr>
          <w:trHeight w:val="30" w:hRule="atLeast"/>
        </w:trPr>
        <w:tc>
          <w:tcPr>
            <w:tcW w:w="413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Алматинского городского суда 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Аширбекова Асхата Инкарбековича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специализированного межрайонного суда по уголовным делам города Астаны;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Махметову Дану Джамбаевну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Медеуского районного суда города Алматы;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Яковлеву Светлану Васильевну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Жамбылского областного суда;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Атырауского областного суда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Тухфатову Дину Нурбулатовну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Индерского районного суда Атырауской области;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Восточно-Казахстанского областного суда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Абдуалиеву Назгулю Саттаровну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специализированного административного суда города Усть-Каменогорска Восточно-Казахстанской области;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областного суда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Мухамбетова Саветбека Зинагабдиновича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суда № 2 города Костаная Костанайской области;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Кызылординского областного суда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Косанова Нурлыбека Оразбаевича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Жанакорганского районного суда Кызылординской области;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Турбаева Ермека Боранбаевича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Аральского районного суда Кызылординской области; 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Мангистауского областного суда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Избасарова Азата Омирбековича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специализированного межрайонного суда по уголовным делам Мангистауской области; 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Павлодарского областного суда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Тергемесову Гульнур Бекбулатовну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Экибастузского городского суда Павлодарской области;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Северо-Казахстанского областного суда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Малдыбаеву Нурию Рафаильевну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суда № 2 города Петропавловска Северо-Казахстанской области;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Акмолинской области: 
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делам несовершеннолетних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Ахметову Айгуль Калидуловну; 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Атырауской области: 
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Атырауского городского суда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Сыргабаеву Айнур Саиновну с освобождением от должности судьи Кызылкогинского районного суда этой же области; 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административного суда города Атырау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Елюбаеву Айгуль Абдразаховну; 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Восточно-Казахстанской области: 
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делам несовершеннолетних № 2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Сивицкую Татьяну Анатольевну;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города Семея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Нуралинова Нурлана Оразкановича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районного суда № 2 Кокпектинского района этой же области; 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Усть-Каменогорского городского суда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Бектыбаеву Альмиру Мейрамгазиевну;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Касенову Жанар Сайлаухановну;</w:t>
            </w:r>
          </w:p>
          <w:bookmarkEnd w:id="3"/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Жамбылской области:
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Булегенову Гульнару Изтелеуовну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Шуского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Таразского городского суда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Удербаеву Назиру Бакытовну;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Костанайской области:
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Рудненского городского суда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Дуйсекову Жанар Ескеновну;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Кызылординской области:
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Аральского районного суда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Нурымбетову Гулсару Маратовну;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Павлодарской области:
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административного суда города Павлодара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Марданова Серика Камзеновича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Экибастузского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Алматы:
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Алмалинского районного суда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Касымбекова Ернара Мухтаровича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Текелийского городского суда Алматинской области;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следственного суда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Джаксылыкова Сырыма Сабитовича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уголовным делам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Майшинова Еркина Канатовича.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Освободить от занимаемых должностей: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260"/>
        <w:gridCol w:w="9040"/>
      </w:tblGrid>
      <w:tr>
        <w:trPr>
          <w:trHeight w:val="30" w:hRule="atLeast"/>
        </w:trPr>
        <w:tc>
          <w:tcPr>
            <w:tcW w:w="3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Алматинского городского суда</w:t>
            </w:r>
          </w:p>
        </w:tc>
        <w:tc>
          <w:tcPr>
            <w:tcW w:w="9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Базалеева Евгения Павловича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3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Атырауского областного суда</w:t>
            </w:r>
          </w:p>
        </w:tc>
        <w:tc>
          <w:tcPr>
            <w:tcW w:w="9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Нуржигитову Гульнар Молдияровну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3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Костанайского областного суда</w:t>
            </w:r>
          </w:p>
        </w:tc>
        <w:tc>
          <w:tcPr>
            <w:tcW w:w="9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Досмухамбетова Амиргалия Жолдыбаевича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уходом в отставку; </w:t>
            </w:r>
          </w:p>
        </w:tc>
      </w:tr>
      <w:tr>
        <w:trPr>
          <w:trHeight w:val="30" w:hRule="atLeast"/>
        </w:trPr>
        <w:tc>
          <w:tcPr>
            <w:tcW w:w="3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Акмолинской области: 
</w:t>
            </w:r>
          </w:p>
        </w:tc>
      </w:tr>
      <w:tr>
        <w:trPr>
          <w:trHeight w:val="30" w:hRule="atLeast"/>
        </w:trPr>
        <w:tc>
          <w:tcPr>
            <w:tcW w:w="3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специализированного межрайонного суда по уголовным делам</w:t>
            </w:r>
          </w:p>
        </w:tc>
        <w:tc>
          <w:tcPr>
            <w:tcW w:w="9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Баймагамбетова Сергека Габдулловича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решению дисциплинарной комиссии Судебного жюри о необходимости освобождения от должности судьи за совершение дисциплинарного проступка; </w:t>
            </w:r>
          </w:p>
        </w:tc>
      </w:tr>
      <w:tr>
        <w:trPr>
          <w:trHeight w:val="30" w:hRule="atLeast"/>
        </w:trPr>
        <w:tc>
          <w:tcPr>
            <w:tcW w:w="3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Восточно-Казахстанской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3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Усть-Каменогорского городского суда</w:t>
            </w:r>
          </w:p>
        </w:tc>
        <w:tc>
          <w:tcPr>
            <w:tcW w:w="9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Жарова Игоря Анатольевича по собственному желанию;</w:t>
            </w:r>
          </w:p>
        </w:tc>
      </w:tr>
      <w:tr>
        <w:trPr>
          <w:trHeight w:val="30" w:hRule="atLeast"/>
        </w:trPr>
        <w:tc>
          <w:tcPr>
            <w:tcW w:w="3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Павлодарской области:
</w:t>
            </w:r>
          </w:p>
        </w:tc>
      </w:tr>
      <w:tr>
        <w:trPr>
          <w:trHeight w:val="30" w:hRule="atLeast"/>
        </w:trPr>
        <w:tc>
          <w:tcPr>
            <w:tcW w:w="3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судей Павлодарского городского суда</w:t>
            </w:r>
          </w:p>
        </w:tc>
        <w:tc>
          <w:tcPr>
            <w:tcW w:w="9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Захарову Нину Владимировну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собственному желанию;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Искакова Ержана Жигеровича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собственному желанию;  </w:t>
            </w:r>
          </w:p>
          <w:bookmarkEnd w:id="5"/>
        </w:tc>
      </w:tr>
      <w:tr>
        <w:trPr>
          <w:trHeight w:val="30" w:hRule="atLeast"/>
        </w:trPr>
        <w:tc>
          <w:tcPr>
            <w:tcW w:w="3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судьи специализированного административного суда города Павлодара </w:t>
            </w:r>
          </w:p>
        </w:tc>
        <w:tc>
          <w:tcPr>
            <w:tcW w:w="9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Алинову Бибигуль Шакатаевну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решению дисциплинарной комиссии Судебного жюри о необходимости освобождения от должности судьи за совершение дисциплинарного проступка; </w:t>
            </w:r>
          </w:p>
        </w:tc>
      </w:tr>
      <w:tr>
        <w:trPr>
          <w:trHeight w:val="30" w:hRule="atLeast"/>
        </w:trPr>
        <w:tc>
          <w:tcPr>
            <w:tcW w:w="3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Алматы: 
</w:t>
            </w:r>
          </w:p>
        </w:tc>
      </w:tr>
      <w:tr>
        <w:trPr>
          <w:trHeight w:val="30" w:hRule="atLeast"/>
        </w:trPr>
        <w:tc>
          <w:tcPr>
            <w:tcW w:w="3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Турксибского районного суда</w:t>
            </w:r>
          </w:p>
        </w:tc>
        <w:tc>
          <w:tcPr>
            <w:tcW w:w="9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Турсагулову Айгуль Турсыновну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собственному желанию;  </w:t>
            </w:r>
          </w:p>
        </w:tc>
      </w:tr>
      <w:tr>
        <w:trPr>
          <w:trHeight w:val="30" w:hRule="atLeast"/>
        </w:trPr>
        <w:tc>
          <w:tcPr>
            <w:tcW w:w="3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Астане: 
</w:t>
            </w:r>
          </w:p>
        </w:tc>
      </w:tr>
      <w:tr>
        <w:trPr>
          <w:trHeight w:val="30" w:hRule="atLeast"/>
        </w:trPr>
        <w:tc>
          <w:tcPr>
            <w:tcW w:w="32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Алматинского районного суда</w:t>
            </w:r>
          </w:p>
        </w:tc>
        <w:tc>
          <w:tcPr>
            <w:tcW w:w="904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Сулейменову Софию Аркадьевну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собственному желанию. 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вводится в действие со дня подписания.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