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7eae" w14:textId="588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А.А.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2018 года № 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Смаилова Алихана Асхановича Министром финансов Республики Казахстан, освободив от должности помощника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