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066fc" w14:textId="15066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Исекешева А. О. Руководителем Администрации Президента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10 сентября 2018 года № 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Исекешева Асета Орентаевича Руководителем Администрации Президента Республики Казахстан, освободив от должности акима города Астана.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Президент </w:t>
            </w:r>
            <w:r>
              <w:br/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Назарбаев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