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aaba" w14:textId="979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специализированных следственных судов Республики Казахстан и некоторых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2018 года № 620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специализированные следственные суды: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Кокшетау Акмолинской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Актобе Актюбинской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Талдыкоргана Алматинской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Атырауской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Усть-Каменогорска Восточно-Казахстанской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Тараза Жамбылской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Уральска Западно-Казахстанской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Карагандинской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Костанайской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 орды Кызылординской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Мангистауской области;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Павлодара Павлодарской области;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 Северо-Казахстанской области;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Южно-Казахстанской области;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межрайонные следственные суды городов Астаны и Алматы.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некоторых судей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на должность судьи: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3"/>
        <w:gridCol w:w="7"/>
        <w:gridCol w:w="7160"/>
      </w:tblGrid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  <w:bookmarkEnd w:id="2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Махабаеву Венеру Турганбаевну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Каражалского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Сакенова Сер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 Тулегеновича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Актогайского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Мухамбеткалиеву Майру Маратовну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Каркаралинского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Костаная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Туганбаеву Алию Газизовну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Алтынсаринского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Айыртауского района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Сеитову Сагдат Сапаровну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Тайыншинского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Оразымбетову Риту Джексембиевну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района имени Габита Мусрепова этой же области;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районного суда</w:t>
            </w:r>
          </w:p>
          <w:bookmarkEnd w:id="28"/>
        </w:tc>
        <w:tc>
          <w:tcPr>
            <w:tcW w:w="7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Кенжебаеву Жанар Каипбековну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Сарыагашского района этой же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