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90a9" w14:textId="9ed9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декабря 2017 года № 609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3), 7), 8), 11), 11-1), 12)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8"/>
        <w:gridCol w:w="7622"/>
      </w:tblGrid>
      <w:tr>
        <w:trPr>
          <w:trHeight w:val="30" w:hRule="atLeast"/>
        </w:trPr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Алматинского городского суда</w:t>
            </w:r>
          </w:p>
          <w:bookmarkEnd w:id="3"/>
        </w:tc>
        <w:tc>
          <w:tcPr>
            <w:tcW w:w="7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Касеинова Бахыта Бакумбаевича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судебной коллегии по гражданским делам Северо-Казахстанского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 гражданским делам Северо-Казахстанского областного суда</w:t>
            </w:r>
          </w:p>
          <w:bookmarkEnd w:id="4"/>
        </w:tc>
        <w:tc>
          <w:tcPr>
            <w:tcW w:w="7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Смагулова Айдара Аскербековича;</w:t>
            </w:r>
          </w:p>
        </w:tc>
      </w:tr>
      <w:tr>
        <w:trPr>
          <w:trHeight w:val="30" w:hRule="atLeast"/>
        </w:trPr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 районного суда</w:t>
            </w:r>
          </w:p>
          <w:bookmarkEnd w:id="5"/>
        </w:tc>
        <w:tc>
          <w:tcPr>
            <w:tcW w:w="76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Темирханова Данияра Дидарбековича.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35"/>
        <w:gridCol w:w="7465"/>
      </w:tblGrid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суда</w:t>
            </w:r>
          </w:p>
          <w:bookmarkEnd w:id="9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Баян Ляззат Толеутайкызы;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  <w:bookmarkEnd w:id="10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Избасарову Динару Сериковну;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Актобе</w:t>
            </w:r>
          </w:p>
          <w:bookmarkEnd w:id="11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Джундибаеву Айнур Дюсембаевну;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  <w:bookmarkEnd w:id="12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Мирзабекова Киятбека Амандыковича;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  <w:bookmarkEnd w:id="13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Сарсенову Сандугаш Сериккызы;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Актобе</w:t>
            </w:r>
          </w:p>
          <w:bookmarkEnd w:id="14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Бекмухамбетову Айнур Чапаевну;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районного суда</w:t>
            </w:r>
          </w:p>
          <w:bookmarkEnd w:id="15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Бейсенбину Жазиру Абдигалиевну;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районного суда</w:t>
            </w:r>
          </w:p>
          <w:bookmarkEnd w:id="16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Амиркулова Бауыржана Онласынулы;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Карасайского районного суда </w:t>
            </w:r>
          </w:p>
          <w:bookmarkEnd w:id="17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Чалтабаева Азамата Алимовича;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 районного суда</w:t>
            </w:r>
          </w:p>
          <w:bookmarkEnd w:id="18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Садуакасова Азамата Маратовича;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Енбекшиказахского района</w:t>
            </w:r>
          </w:p>
          <w:bookmarkEnd w:id="19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Балтакай Айнур Балтакайкызы;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  <w:bookmarkEnd w:id="20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Туранову Бакыт Калмаханбетовну;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  <w:bookmarkEnd w:id="21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Букбаева Мурата Касымовича;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районного суда</w:t>
            </w:r>
          </w:p>
          <w:bookmarkEnd w:id="22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Токшекенова Ербола Есекеновича;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районного суда</w:t>
            </w:r>
          </w:p>
          <w:bookmarkEnd w:id="23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Умбетову Турсынкул Кулпыбаевну;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Курчатовского городского суда</w:t>
            </w:r>
          </w:p>
          <w:bookmarkEnd w:id="24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ову Гульнур Ганиевну;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  <w:bookmarkEnd w:id="25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Мадихожаеву Турганкул Жолдасбековну;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Сарысуского районного суда</w:t>
            </w:r>
          </w:p>
          <w:bookmarkEnd w:id="26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Кадеркулкызы Динару;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Тараза</w:t>
            </w:r>
          </w:p>
          <w:bookmarkEnd w:id="27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Торебекулы Багдата;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Уральска</w:t>
            </w:r>
          </w:p>
          <w:bookmarkEnd w:id="28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Халыкова Ернара Ерболовича;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  <w:bookmarkEnd w:id="29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Нигметову Нургуль Габдулхамитовну;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</w:t>
            </w:r>
          </w:p>
          <w:bookmarkEnd w:id="30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Агедилову Жанар Бакытжановну;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Казыбекбийского района города Караганды</w:t>
            </w:r>
          </w:p>
          <w:bookmarkEnd w:id="31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Альжанову Асем Бейсембековну;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Смагулова Советхана Бериковича;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Тельгожинову Жанар Сериковну;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Шахтинского городского суда</w:t>
            </w:r>
          </w:p>
          <w:bookmarkEnd w:id="32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Муслимова Аманкельды Алпысовича;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районного суда</w:t>
            </w:r>
          </w:p>
          <w:bookmarkEnd w:id="33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Калкаеву Асию Елтаевну;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Лисаковского городского суда</w:t>
            </w:r>
          </w:p>
          <w:bookmarkEnd w:id="34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Оразалинову Гульмиру Омиртаевну;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  <w:bookmarkEnd w:id="35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Сарыбаева Галыма Адилжановича;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районного суда</w:t>
            </w:r>
          </w:p>
          <w:bookmarkEnd w:id="36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Кабдуллина Рустама Ауезхановича;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районного суда</w:t>
            </w:r>
          </w:p>
          <w:bookmarkEnd w:id="37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Жалпакову Айгуль Муратовну;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Байконырского городского суда</w:t>
            </w:r>
          </w:p>
          <w:bookmarkEnd w:id="38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Изтелеуову Асыл Алпысбаевну;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районного суда</w:t>
            </w:r>
          </w:p>
          <w:bookmarkEnd w:id="39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Тунгышбаева Исагали Умирзаковича;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суда</w:t>
            </w:r>
          </w:p>
          <w:bookmarkEnd w:id="40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Карбозову Асель Бакбергеновну;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Актауского городского суда</w:t>
            </w:r>
          </w:p>
          <w:bookmarkEnd w:id="41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Койбагарову Гульфайрус Чапаевну;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  <w:bookmarkEnd w:id="42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Нуркенову Айгерим Кумарбековну;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Павлодара</w:t>
            </w:r>
          </w:p>
          <w:bookmarkEnd w:id="43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Тулебаева Куаныша Тулегеновича;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районного суда</w:t>
            </w:r>
          </w:p>
          <w:bookmarkEnd w:id="44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Алиева Мухтара Молдабаевича;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районного суда</w:t>
            </w:r>
          </w:p>
          <w:bookmarkEnd w:id="45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Еганову Елену Владимировну;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Петропавловска</w:t>
            </w:r>
          </w:p>
          <w:bookmarkEnd w:id="46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Турежанову Асем Саулебековну;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Сарыагашского района</w:t>
            </w:r>
          </w:p>
          <w:bookmarkEnd w:id="47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Ботабекова Мадиярбека Исраиловича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освобождением от должности судьи Аль-Фарабийского районного суда города Шымкента этой же области;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 суда</w:t>
            </w:r>
          </w:p>
          <w:bookmarkEnd w:id="48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Саурову Камшат Коргановну;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Алмалинского района</w:t>
            </w:r>
          </w:p>
          <w:bookmarkEnd w:id="49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Каралуппу Надежду Станиславовну;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Ауэзовского района</w:t>
            </w:r>
          </w:p>
          <w:bookmarkEnd w:id="50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Боранова Толенди Оразбековича;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Измайлова Рустама Валерьевича;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Жетысуского района</w:t>
            </w:r>
          </w:p>
          <w:bookmarkEnd w:id="51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Байболова Сержана Калимолдановича;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Тилепову Айгерим Акылжановну;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
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Есильского района</w:t>
            </w:r>
          </w:p>
          <w:bookmarkEnd w:id="52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Мусабекова Азизбека Сырымбековича;</w:t>
            </w:r>
          </w:p>
        </w:tc>
      </w:tr>
      <w:tr>
        <w:trPr>
          <w:trHeight w:val="30" w:hRule="atLeast"/>
        </w:trPr>
        <w:tc>
          <w:tcPr>
            <w:tcW w:w="4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  <w:bookmarkEnd w:id="53"/>
        </w:tc>
        <w:tc>
          <w:tcPr>
            <w:tcW w:w="7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Алиева Бейсенбека Толеубековича;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Сапарова Ержана Сайыновича;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Сарсекеева Кайрата Бахытовича;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Утегенову Алию Мухамеджановну.</w:t>
            </w:r>
          </w:p>
        </w:tc>
      </w:tr>
    </w:tbl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14"/>
        <w:gridCol w:w="7986"/>
      </w:tblGrid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Алматинского городского суда</w:t>
            </w:r>
          </w:p>
          <w:bookmarkEnd w:id="57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Малик-Теги Бакыта Маликулы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Алматинского городского суда</w:t>
            </w:r>
          </w:p>
          <w:bookmarkEnd w:id="58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Керимову Халимат Кайсаровну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Восточно-Казахстанского областного суда</w:t>
            </w:r>
          </w:p>
          <w:bookmarkEnd w:id="59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Сахариева Токена Кызкешовича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достижением пенсионного возраста;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Утешева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рамана Александровича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Талдыкорганского городского суда</w:t>
            </w:r>
          </w:p>
          <w:bookmarkEnd w:id="60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Ташарову Гульназию Серикжановну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Атырауской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административного суда города Атырау</w:t>
            </w:r>
          </w:p>
          <w:bookmarkEnd w:id="61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Хасенову Ботакуз Самигуллаевну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уголовным делам</w:t>
            </w:r>
          </w:p>
          <w:bookmarkEnd w:id="62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Сейтказиеву Гульмиру Инятовну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Бескарагайского районного суда</w:t>
            </w:r>
          </w:p>
          <w:bookmarkEnd w:id="63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Абдрахманова Арипхана Ариновича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районного суда № 2 Зыряновского района</w:t>
            </w:r>
          </w:p>
          <w:bookmarkEnd w:id="64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Каленова Ануархана Каленовича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Таразского городского суда</w:t>
            </w:r>
          </w:p>
          <w:bookmarkEnd w:id="65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Арустамбаеву Джибек Койчитаевну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Октябрьского районного суда города Караганды</w:t>
            </w:r>
          </w:p>
          <w:bookmarkEnd w:id="66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Смагулова Адилжана Амиржановича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специализированного межрайонного административного суда города Караганды</w:t>
            </w:r>
          </w:p>
          <w:bookmarkEnd w:id="67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Мусину Дамину Сабировну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здоровья, препятствующему дальнейшему исполнению профессиональных обязанностей, в соответствии с медицинским заключением;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Сагиева Алихана Нурлановича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  <w:bookmarkEnd w:id="68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Назаргалиеву Алию Бактияровну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Костаная</w:t>
            </w:r>
          </w:p>
          <w:bookmarkEnd w:id="69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Бусько Наталью Алексеевну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квалификационной комиссии Судебного жюри о несоответствии судьи занимаемой должности в силу профессиональной непригодности;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Кызылординского городского суда</w:t>
            </w:r>
          </w:p>
          <w:bookmarkEnd w:id="70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Джумабаева Амирхана Мусахановича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Жанаозенского городского суда</w:t>
            </w:r>
          </w:p>
          <w:bookmarkEnd w:id="71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Салиева Жасулана Еркинбековича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районного суда № 2 Тайыншинского района</w:t>
            </w:r>
          </w:p>
          <w:bookmarkEnd w:id="72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Рустемова Сунгата Рустемовича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Южно-Казахстанской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Казыгуртского районного суда</w:t>
            </w:r>
          </w:p>
          <w:bookmarkEnd w:id="73"/>
        </w:tc>
        <w:tc>
          <w:tcPr>
            <w:tcW w:w="7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Тастанбекова Ербола Айтбаевича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дисциплинарной комиссии Судебного жюри о необходимости освобождения от должности судьи за совершение дисциплинарного проступка.</w:t>
            </w:r>
          </w:p>
        </w:tc>
      </w:tr>
    </w:tbl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