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95a8" w14:textId="1fa9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Астанинской международной премии за вклад в межрелигиозный диалог и почетной медали Съезда лидеров мировых и традиционных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2017 года № 489.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закрепления заслуг лиц, вносящих весомый вклад в укрепление межрелигиозного диалога,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Астанинскую международную премию за вклад в межрелигиозный диалог;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почетную медаль Съезда лидеров мировых и традиционных религий.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Астанинской международной премии за вклад в межрелигиозный диалог;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почетной медали Съезда лидеров мировых и традиционных религий;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 и памятного знака лауреата Астанинской международной премии за вклад в межрелигиозный диалог;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почетной медали Съезда лидеров мировых и традиционных религий и удостоверения к ней.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 выделение средств из республиканского бюджета на финансирование расходов, связанных с учреждением Астанинской международной премии за вклад в межрелигиозный диалог, почетной медали Съезда лидеров мировых и традиционных религий, а также принять иные меры, вытекающие из настоящего Указа.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489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об Астанинской международной премии за вклад в межрелигиозный диалог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Указа Президента РК от 12.08.2022 </w:t>
      </w:r>
      <w:r>
        <w:rPr>
          <w:rFonts w:ascii="Times New Roman"/>
          <w:b w:val="false"/>
          <w:i w:val="false"/>
          <w:color w:val="ff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Астанинская международная премия за вклад в межрелигиозный диалог (далее – Астанинская международная премия) присуждается лидерам мировых и традиционных религий, общественным и политическим деятелям, организациям за выдающийся вклад в укрепление межрелигиозного диалога.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Представления к присуждению Астанинской международной премии вносятся Президенту Республики Казахстан руководителем Секретариата Съезда лидеров мировых и традиционных религий.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Астанинская международная премия присуждается один раз в три года.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Повторное присуждение Астанинской международной премии одному и тому же лицу или организации не допускается.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Астанинская международная премия вручается в торжественной обстановке Президентом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Лицу или организации, удостоенным Астанинской международной премии, присваивается почетное звание "Лауреат Астанинской международной премии за вклад в межрелигиозный диалог" и вручаются диплом, памятный знак и денежное вознаграждение. Денежное вознаграждение Астанинской международной премии устанавливается в валюте теңге, эквивалентной 20000 (двадцать тысяч) долларам США.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произведенных награждений, а также отчетность о ходе вручения Астанинской международной премии ведутся Администрацией Президента Республики Казахстан.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489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почетной медали Съезда лидеров мировых и традиционных религий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медаль Съезда лидеров мировых и традиционных религий (далее - почетная медаль) присуждается лидерам мировых и традиционных религий, общественным и политическим деятелям за выдающийся вклад в укрепление межрелигиозного диалога.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Представления к награждению почетной медалью вносятся Президенту Республики Казахстан руководителем Секретариата Съезда лидеров мировых и традиционных религий.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медалью награждаются не реже одного раза в три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Указа Президента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Почетная медаль вручается Президентом Республики Казахстан либо по его поручению руководителем Секретариата Съезда лидеров мировых и традиционных религий в торжественной обстановке и лично награжденному.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Лицу, удостоенному почетной медали, присваивается почетное звание "Лауреат почетной медали Съезда лидеров мировых и традиционных религий" и вручаются почетная медаль и удостоверение к ней.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к почетной медали подписывает Президент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Повторное присуждение почетной медали одному и тому же лицу не допускается.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произведенных награждений, а также отчетность о ходе вручения почетных медалей ведутся Администрацией Президента Республики Казахстан.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489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диплома и памятного знака лауреата Астанинской международной премии за вклад в межрелигиозный диалог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– в редакции Указа Президента РК от 12.08.2022 </w:t>
      </w:r>
      <w:r>
        <w:rPr>
          <w:rFonts w:ascii="Times New Roman"/>
          <w:b w:val="false"/>
          <w:i w:val="false"/>
          <w:color w:val="ff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 лауреата Астанинской международной премии за вклад в межрелигиозный диалог состоит из:</w:t>
      </w:r>
    </w:p>
    <w:bookmarkEnd w:id="27"/>
    <w:bookmarkStart w:name="z1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330 х 115 мм;</w:t>
      </w:r>
    </w:p>
    <w:bookmarkEnd w:id="28"/>
    <w:bookmarkStart w:name="z1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320 х 110 мм.</w:t>
      </w:r>
    </w:p>
    <w:bookmarkEnd w:id="29"/>
    <w:bookmarkStart w:name="z1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диплома изготавливается из кожи цвета Государственного Флага Республики Казахстан.</w:t>
      </w:r>
    </w:p>
    <w:bookmarkEnd w:id="30"/>
    <w:bookmarkStart w:name="z1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размещаются:</w:t>
      </w:r>
    </w:p>
    <w:bookmarkEnd w:id="31"/>
    <w:bookmarkStart w:name="z1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эмблема Съезда лидеров мировых и традиционных религий;</w:t>
      </w:r>
    </w:p>
    <w:bookmarkEnd w:id="32"/>
    <w:bookmarkStart w:name="z1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 эмблемой – две надписи на казахском и английском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33"/>
    <w:bookmarkStart w:name="z1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"Дінаралық диалогқа қосқан үлесі үшін</w:t>
      </w:r>
    </w:p>
    <w:bookmarkEnd w:id="34"/>
    <w:bookmarkStart w:name="z1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халықаралық сыйлығы лауреатының</w:t>
      </w:r>
    </w:p>
    <w:bookmarkEnd w:id="35"/>
    <w:bookmarkStart w:name="z1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</w:t>
      </w:r>
    </w:p>
    <w:bookmarkEnd w:id="36"/>
    <w:bookmarkStart w:name="z1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Laureate of the Astana International Award</w:t>
      </w:r>
    </w:p>
    <w:bookmarkEnd w:id="37"/>
    <w:bookmarkStart w:name="z1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 Interfaith Dialogue</w:t>
      </w:r>
    </w:p>
    <w:bookmarkEnd w:id="38"/>
    <w:bookmarkStart w:name="z1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DIPLOMA";</w:t>
      </w:r>
    </w:p>
    <w:bookmarkEnd w:id="39"/>
    <w:bookmarkStart w:name="z1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периметру – национальный орнамент.</w:t>
      </w:r>
    </w:p>
    <w:bookmarkEnd w:id="40"/>
    <w:bookmarkStart w:name="z1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Вкладыш печатается типографским способом на специальной со степенями защиты бумаге голубого цвета.</w:t>
      </w:r>
    </w:p>
    <w:bookmarkEnd w:id="41"/>
    <w:bookmarkStart w:name="z1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</w:p>
    <w:bookmarkEnd w:id="42"/>
    <w:bookmarkStart w:name="z1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эмблема Съезда лидеров мировых и традиционных религий;</w:t>
      </w:r>
    </w:p>
    <w:bookmarkEnd w:id="43"/>
    <w:bookmarkStart w:name="z1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 эмблемой – две надписи на казахском и английском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44"/>
    <w:bookmarkStart w:name="z1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"Дінаралық диалогқа қосқан үлесі үшін</w:t>
      </w:r>
    </w:p>
    <w:bookmarkEnd w:id="45"/>
    <w:bookmarkStart w:name="z1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халықаралық сыйлығы лауреатының</w:t>
      </w:r>
    </w:p>
    <w:bookmarkEnd w:id="46"/>
    <w:bookmarkStart w:name="z1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</w:t>
      </w:r>
    </w:p>
    <w:bookmarkEnd w:id="47"/>
    <w:bookmarkStart w:name="z1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Laureate of the Astana International Award</w:t>
      </w:r>
    </w:p>
    <w:bookmarkEnd w:id="48"/>
    <w:bookmarkStart w:name="z1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 Interfaith Dialogue</w:t>
      </w:r>
    </w:p>
    <w:bookmarkEnd w:id="49"/>
    <w:bookmarkStart w:name="z1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DIPLOMA";</w:t>
      </w:r>
    </w:p>
    <w:bookmarkEnd w:id="50"/>
    <w:bookmarkStart w:name="z1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периметру – национальный орнамент.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верхней части посередине изображена эмблема Съезда лидеров мировых и традиционных религий.</w:t>
      </w:r>
    </w:p>
    <w:bookmarkEnd w:id="52"/>
    <w:bookmarkStart w:name="z1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лауреата Астанинской международной премии за вклад в межрелигиозный диалог напечатан текст на казахском языке согласно приложению 3 к настоящему описанию: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"ДІНАРАЛЫҚ ДИАЛОГҚА ҚОСҚАН</w:t>
      </w:r>
    </w:p>
    <w:bookmarkEnd w:id="54"/>
    <w:bookmarkStart w:name="z1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YЛECI ҮШІН АСТАНА ХАЛЫҚАРАЛЫҚ СЫЙЛЫҒЫНЫҢ</w:t>
      </w:r>
    </w:p>
    <w:bookmarkEnd w:id="55"/>
    <w:bookmarkStart w:name="z1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ЛАУРЕАТЫ</w:t>
      </w:r>
    </w:p>
    <w:bookmarkEnd w:id="56"/>
    <w:bookmarkStart w:name="z1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57"/>
    <w:bookmarkStart w:name="z1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______________________________".</w:t>
      </w:r>
    </w:p>
    <w:bookmarkEnd w:id="58"/>
    <w:bookmarkStart w:name="z1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Внизу расположены слова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59"/>
    <w:bookmarkStart w:name="z1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Президенті".</w:t>
      </w:r>
    </w:p>
    <w:bookmarkEnd w:id="61"/>
    <w:bookmarkStart w:name="z1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внутренней стороне вкладыша диплома лауреата Астанинской международной премии за вклад в межрелигиозный диалог напечатан идентичный текст на английском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63"/>
    <w:bookmarkStart w:name="z1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"LAUREATE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ASTANA INTERNATIONAL AWARD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 INTERFAITH DIALOGUE</w:t>
      </w:r>
    </w:p>
    <w:bookmarkEnd w:id="66"/>
    <w:bookmarkStart w:name="z1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FULL NAME</w:t>
      </w:r>
    </w:p>
    <w:bookmarkEnd w:id="67"/>
    <w:bookmarkStart w:name="z1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______________________________".</w:t>
      </w:r>
    </w:p>
    <w:bookmarkEnd w:id="68"/>
    <w:bookmarkStart w:name="z1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Внизу расположены слова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69"/>
    <w:bookmarkStart w:name="z1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"President of the</w:t>
      </w:r>
    </w:p>
    <w:bookmarkEnd w:id="70"/>
    <w:bookmarkStart w:name="z1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Kazakhstan".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Памятный знак лауреата Астанинской международной премии за вклад в межрелигиозный диалог изготавливается из металла желтого цвета в виде круга, диаметр которого 25 мм, толщина 2 мм, прикреплен подвеской к четырехугольной планке.</w:t>
      </w:r>
    </w:p>
    <w:bookmarkEnd w:id="73"/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планке, изготавливаемой из латуни, размером 24 х 16 мм, прикреплена муаровая лента цвета Государственного Флага Республики Казахстан размером 20 х 11 мм, на оборотной стороне планки – булавка с визорным замком.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аверсе памятного знака в центральной части на блестящей поверхности изображение Пирамиды (здания Дворца мира и согласия), внутри которой изображение монумента "Астана-Байтерек". В нижней части Пирамиды расположен элемент национального орнамента. По кругу памятного знака расположена надпись "THE CONGRESS OF THE LEADERS OF WORLD AND TRADITIONAL RELIGIONS". В нижней части памятного знака расположен элемент национального орнамента.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памятного знака в центральной части на блестящей поверхности нанесены две надписи на казахском и английском языках "ДІНАРАЛЫҚ ДИАЛОГҚА ҚОСҚАН ҮЛЕСІ ҮШІН АСТАНА ХАЛЫҚАРАЛЫҚ СЫЙЛЫҒЫ" и "ASTANA INTERNATIONAL AWARD FOR INTERFAITH DIALOGUE". В нижней части под надписями расположены элемент "Оливковая ветвь" и присвоенный номер памятного знака.</w:t>
      </w:r>
    </w:p>
    <w:bookmarkEnd w:id="76"/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памятном знаке рельефные, матированные, желтого цвета. Края памятного знака обрамлены бортиком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межрелигиозный диалог </w:t>
            </w:r>
          </w:p>
        </w:tc>
      </w:tr>
    </w:tbl>
    <w:bookmarkStart w:name="z1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Астанинской международной премии за вклад в межрелигиозный диалог (твердая обложка)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Указа Президента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межрелигиозный диалог</w:t>
            </w:r>
          </w:p>
        </w:tc>
      </w:tr>
    </w:tbl>
    <w:bookmarkStart w:name="z1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Астанинской международной премии за вклад в межрелигиозный диалог (лицевая сторона вкладыша)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Указа Президента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межрелигиозный диалог</w:t>
            </w:r>
          </w:p>
        </w:tc>
      </w:tr>
    </w:tbl>
    <w:bookmarkStart w:name="z1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Астанинской международной премии за вклад в межрелигиозный диалог (внутренняя сторона вкладыша)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Указа Президента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Астанинской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за 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межрелигиозный диалог  </w:t>
            </w:r>
          </w:p>
        </w:tc>
      </w:tr>
    </w:tbl>
    <w:bookmarkStart w:name="z2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памятного знака лауреата Астанинской международной премии за вклад в межрелигиозный диалог</w:t>
      </w:r>
    </w:p>
    <w:bookmarkEnd w:id="81"/>
    <w:bookmarkStart w:name="z2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489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почетной медали Съезда лидеров мировых и традиционных религий и удостоверения к ней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– в редакции Указа Президента РК от 12.08.2022 </w:t>
      </w:r>
      <w:r>
        <w:rPr>
          <w:rFonts w:ascii="Times New Roman"/>
          <w:b w:val="false"/>
          <w:i w:val="false"/>
          <w:color w:val="ff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медаль Съезда лидеров мировых и традиционных религий изготавливается из металла серебряного цвета, имеет форму круга, диаметр которого 34 мм, толщина 2 мм, прикреплен при помощи ушка и кольца, соединенного с колодкой шестиугольной формы, обтянутой муаровой лентой цвета Государственного Флага Республики Казахстан, посередине вертикально изображен национальный орнамент серебряного цвета, шириной 10 мм. Размер колодки – 50,7 х 33 мм.</w:t>
      </w:r>
    </w:p>
    <w:bookmarkEnd w:id="84"/>
    <w:bookmarkStart w:name="z2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аверсе почетной медали в центральной части на блестящей поверхности изображение Пирамиды (здание Дворца мира и согласия), внутри которой изображение монумента "Астана-Байтерек". В нижней части Пирамиды расположен элемент национального орнамента. Вкруговую нанесена надпись на английском языке "THE CONGRESS OF THE LEADERS OF WORLD AND TRADITIONAL RELIGIONS". Внизу расположен элемент национального орнамента.</w:t>
      </w:r>
    </w:p>
    <w:bookmarkEnd w:id="85"/>
    <w:bookmarkStart w:name="z2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почетной медали в центральной части на блестящей поверхности нанесены две надписи на казахском и английском языках "ӘЛЕМДІК ЖӘНЕ ДӘСТҮРЛІ ДІНДЕР ЛИДЕРЛЕРІ СЪЕЗІНІҢ ҚҰРМЕТ МЕДАЛІ" и "MEDAL OF HONOUR OF THE CONGRESS OF THE LEADERS OF WORLD AND TRADITIONAL RELIGIONS". В нижней части под надписями расположены элемент "Оливковая ветвь" и присвоенный номер почетной медали.</w:t>
      </w:r>
    </w:p>
    <w:bookmarkEnd w:id="86"/>
    <w:bookmarkStart w:name="z2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почетной медали рельефные, матированные, серебряного цвета. Края почетной медали обрамлены бортиком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описанию.</w:t>
      </w:r>
    </w:p>
    <w:bookmarkEnd w:id="87"/>
    <w:bookmarkStart w:name="z2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к почетной медали представляет собой книгу в твердой обложке размером 100 х 70 мм.</w:t>
      </w:r>
    </w:p>
    <w:bookmarkEnd w:id="88"/>
    <w:bookmarkStart w:name="z2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обложки размещаются:</w:t>
      </w:r>
    </w:p>
    <w:bookmarkEnd w:id="89"/>
    <w:bookmarkStart w:name="z2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эмблема Съезда лидеров мировых и традиционных религий;</w:t>
      </w:r>
    </w:p>
    <w:bookmarkEnd w:id="90"/>
    <w:bookmarkStart w:name="z2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 эмблемой – две надписи на казахском и английском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91"/>
    <w:bookmarkStart w:name="z2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"КУӘЛІК </w:t>
      </w:r>
    </w:p>
    <w:bookmarkEnd w:id="92"/>
    <w:bookmarkStart w:name="z2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CERTIFICATE";</w:t>
      </w:r>
    </w:p>
    <w:bookmarkEnd w:id="93"/>
    <w:bookmarkStart w:name="z2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периметру – национальный орнамент.</w:t>
      </w:r>
    </w:p>
    <w:bookmarkEnd w:id="94"/>
    <w:bookmarkStart w:name="z2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 верхней части посередине изображена эмблема Съезда лидеров мировых и традиционных религий.</w:t>
      </w:r>
    </w:p>
    <w:bookmarkEnd w:id="95"/>
    <w:bookmarkStart w:name="z2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левой внутренней стороне напечатан текст на казахском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96"/>
    <w:bookmarkStart w:name="z2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"Әлемдік және дәстүрлі діндер лидерлері съезінің</w:t>
      </w:r>
    </w:p>
    <w:bookmarkEnd w:id="97"/>
    <w:bookmarkStart w:name="z2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медалі лауреатының</w:t>
      </w:r>
    </w:p>
    <w:bookmarkEnd w:id="98"/>
    <w:bookmarkStart w:name="z2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КУӘЛІГІ</w:t>
      </w:r>
    </w:p>
    <w:bookmarkEnd w:id="99"/>
    <w:bookmarkStart w:name="z2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100"/>
    <w:bookmarkStart w:name="z2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______________________________".</w:t>
      </w:r>
    </w:p>
    <w:bookmarkEnd w:id="101"/>
    <w:bookmarkStart w:name="z2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Внизу расположены слова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102"/>
    <w:bookmarkStart w:name="z2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03"/>
    <w:bookmarkStart w:name="z2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Президенті".</w:t>
      </w:r>
    </w:p>
    <w:bookmarkEnd w:id="104"/>
    <w:bookmarkStart w:name="z2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внутренней стороне напечатан текст на английском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105"/>
    <w:bookmarkStart w:name="z2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"CERTIFICATE № ___</w:t>
      </w:r>
    </w:p>
    <w:bookmarkEnd w:id="106"/>
    <w:bookmarkStart w:name="z2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Laureate of Medal of Honour of the</w:t>
      </w:r>
    </w:p>
    <w:bookmarkEnd w:id="107"/>
    <w:bookmarkStart w:name="z2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Congress of the Leaders of</w:t>
      </w:r>
    </w:p>
    <w:bookmarkEnd w:id="108"/>
    <w:bookmarkStart w:name="z2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World and Traditional Religions</w:t>
      </w:r>
    </w:p>
    <w:bookmarkEnd w:id="109"/>
    <w:bookmarkStart w:name="z2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FULL NAME</w:t>
      </w:r>
    </w:p>
    <w:bookmarkEnd w:id="110"/>
    <w:bookmarkStart w:name="z2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______________________________".</w:t>
      </w:r>
    </w:p>
    <w:bookmarkEnd w:id="111"/>
    <w:bookmarkStart w:name="z2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Внизу расположены слова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описанию:</w:t>
      </w:r>
    </w:p>
    <w:bookmarkEnd w:id="112"/>
    <w:bookmarkStart w:name="z2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"President of the</w:t>
      </w:r>
    </w:p>
    <w:bookmarkEnd w:id="113"/>
    <w:bookmarkStart w:name="z2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почетной медали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Съезда лидеров мировых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традиционных религий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к ней </w:t>
            </w:r>
          </w:p>
        </w:tc>
      </w:tr>
    </w:tbl>
    <w:bookmarkStart w:name="z2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почетной медали Съезда лидеров мировых и традиционных религий</w:t>
      </w:r>
    </w:p>
    <w:bookmarkEnd w:id="115"/>
    <w:bookmarkStart w:name="z2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почетной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лидеров мировых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 ней</w:t>
            </w:r>
          </w:p>
        </w:tc>
      </w:tr>
    </w:tbl>
    <w:bookmarkStart w:name="z2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удостоверения к почетной медали Съезда лидеров мировых и традиционных религий (твердая обложка)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Указа Президента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почетной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лидеров мировых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 ней</w:t>
            </w:r>
          </w:p>
        </w:tc>
      </w:tr>
    </w:tbl>
    <w:bookmarkStart w:name="z2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удостоверения к почетной медали Съезда лидеров мировых и традиционных религий (внутренняя часть)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Указа Президента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