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ae2f8" w14:textId="b5ae2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Указ Президента Республики Казахстан от 31 декабря 2003 года № 1271 "Об утверждении Положения и структуры Национального Банка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26 мая 2017 года № 483.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Подлежит опубликованию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Собрании актов Президента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 Республики Казахстан</w:t>
            </w:r>
          </w:p>
        </w:tc>
      </w:tr>
    </w:tbl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17-1 Конституционного закона Республики Казахстан от 26 декабря 1995 года "О Президенте Республики Казахстан"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31 декабря 2003 года № 1271 "Об утверждении Положения и структуры Национального Банка Республики Казахстан" (САПП Республики Казахстан, 2004 г., № 50, ст. 640) следующие изменения и дополнения: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структуре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Национального Банка Казахстана, утвержденной вышеназванным Указом: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3, изложить в следующей редакции: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Департамент финансовой стабильности";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7, изложить в следующей редакции: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Департамент регулирования небанковских финансовых организаций";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8, исключить;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14, исключить;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15, изложить в следующей редакции: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Департамент международного сотрудничества";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16-1, следующего содержания: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"16-1. Управление рисков";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24-1, следующего содержания: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"24-1. Управление информационных угроз и киберзащиты";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раздел 4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подписания.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Н.Назарбаев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